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289" w:rsidRPr="009D5C1C" w:rsidRDefault="00477289" w:rsidP="007C6E6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 w:rsidR="00477289" w:rsidRPr="009D5C1C" w:rsidRDefault="00477289" w:rsidP="007C6E6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477289" w:rsidRPr="009D5C1C" w:rsidRDefault="00477289" w:rsidP="007C6E6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Номинация: «Воспитание классного коллектива»</w:t>
      </w:r>
    </w:p>
    <w:p w:rsidR="00477289" w:rsidRPr="009D5C1C" w:rsidRDefault="00477289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7289" w:rsidRPr="009D5C1C" w:rsidRDefault="00477289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7289" w:rsidRPr="009D5C1C" w:rsidRDefault="00477289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7289" w:rsidRPr="009D5C1C" w:rsidRDefault="00477289" w:rsidP="007C6E6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Описание опыта новых форм работы воспитательной деятельности</w:t>
      </w:r>
    </w:p>
    <w:p w:rsidR="001C1935" w:rsidRPr="009D5C1C" w:rsidRDefault="00477289" w:rsidP="007C6E6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«Новые </w:t>
      </w:r>
      <w:r w:rsidR="00074B0F" w:rsidRPr="009D5C1C">
        <w:rPr>
          <w:rFonts w:ascii="Times New Roman" w:hAnsi="Times New Roman" w:cs="Times New Roman"/>
          <w:sz w:val="28"/>
          <w:szCs w:val="28"/>
        </w:rPr>
        <w:t>ф</w:t>
      </w:r>
      <w:r w:rsidR="001C1935" w:rsidRPr="009D5C1C">
        <w:rPr>
          <w:rFonts w:ascii="Times New Roman" w:hAnsi="Times New Roman" w:cs="Times New Roman"/>
          <w:sz w:val="28"/>
          <w:szCs w:val="28"/>
        </w:rPr>
        <w:t>ормы воспитательной работы</w:t>
      </w:r>
    </w:p>
    <w:p w:rsidR="00477289" w:rsidRPr="009D5C1C" w:rsidRDefault="00A915D2" w:rsidP="007C6E6F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в соответствии</w:t>
      </w:r>
      <w:r w:rsidR="001C1935" w:rsidRPr="009D5C1C">
        <w:rPr>
          <w:rFonts w:ascii="Times New Roman" w:hAnsi="Times New Roman" w:cs="Times New Roman"/>
          <w:sz w:val="28"/>
          <w:szCs w:val="28"/>
        </w:rPr>
        <w:t xml:space="preserve"> с программой воспитания</w:t>
      </w:r>
      <w:r w:rsidR="00477289" w:rsidRPr="009D5C1C">
        <w:rPr>
          <w:rFonts w:ascii="Times New Roman" w:hAnsi="Times New Roman" w:cs="Times New Roman"/>
          <w:sz w:val="28"/>
          <w:szCs w:val="28"/>
        </w:rPr>
        <w:t>»</w:t>
      </w:r>
    </w:p>
    <w:p w:rsidR="00477289" w:rsidRPr="009D5C1C" w:rsidRDefault="00477289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7289" w:rsidRPr="009D5C1C" w:rsidRDefault="001321C0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Файзуллина Гузель Айратовна</w:t>
      </w:r>
      <w:r w:rsidR="00477289" w:rsidRPr="009D5C1C">
        <w:rPr>
          <w:rFonts w:ascii="Times New Roman" w:hAnsi="Times New Roman" w:cs="Times New Roman"/>
          <w:sz w:val="28"/>
          <w:szCs w:val="28"/>
        </w:rPr>
        <w:t>,</w:t>
      </w:r>
    </w:p>
    <w:p w:rsidR="001321C0" w:rsidRPr="009D5C1C" w:rsidRDefault="001321C0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учитель русского языка и литературы</w:t>
      </w:r>
      <w:r w:rsidR="00477289" w:rsidRPr="009D5C1C">
        <w:rPr>
          <w:rFonts w:ascii="Times New Roman" w:hAnsi="Times New Roman" w:cs="Times New Roman"/>
          <w:sz w:val="28"/>
          <w:szCs w:val="28"/>
        </w:rPr>
        <w:t>,</w:t>
      </w:r>
    </w:p>
    <w:p w:rsidR="001321C0" w:rsidRPr="009D5C1C" w:rsidRDefault="00477289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 классный</w:t>
      </w:r>
      <w:r w:rsidR="001321C0" w:rsidRPr="009D5C1C">
        <w:rPr>
          <w:rFonts w:ascii="Times New Roman" w:hAnsi="Times New Roman" w:cs="Times New Roman"/>
          <w:sz w:val="28"/>
          <w:szCs w:val="28"/>
        </w:rPr>
        <w:t xml:space="preserve"> руководитель 9 класса</w:t>
      </w:r>
    </w:p>
    <w:p w:rsidR="001321C0" w:rsidRPr="009D5C1C" w:rsidRDefault="00477289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муниципального</w:t>
      </w:r>
      <w:r w:rsidR="001321C0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hAnsi="Times New Roman" w:cs="Times New Roman"/>
          <w:sz w:val="28"/>
          <w:szCs w:val="28"/>
        </w:rPr>
        <w:t xml:space="preserve">бюджетного </w:t>
      </w:r>
    </w:p>
    <w:p w:rsidR="001321C0" w:rsidRPr="009D5C1C" w:rsidRDefault="00477289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общеобразовательного</w:t>
      </w:r>
      <w:r w:rsidR="001321C0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hAnsi="Times New Roman" w:cs="Times New Roman"/>
          <w:sz w:val="28"/>
          <w:szCs w:val="28"/>
        </w:rPr>
        <w:t xml:space="preserve">учреждения </w:t>
      </w:r>
    </w:p>
    <w:p w:rsidR="001321C0" w:rsidRPr="009D5C1C" w:rsidRDefault="00A915D2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«Мари-Суксинская основная</w:t>
      </w:r>
    </w:p>
    <w:p w:rsidR="001321C0" w:rsidRPr="009D5C1C" w:rsidRDefault="00A915D2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общеобразовательная школа</w:t>
      </w:r>
      <w:r w:rsidR="001321C0" w:rsidRPr="009D5C1C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477289" w:rsidRPr="009D5C1C" w:rsidRDefault="00477289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 Актанышского муниципального</w:t>
      </w:r>
    </w:p>
    <w:p w:rsidR="00477289" w:rsidRPr="009D5C1C" w:rsidRDefault="00477289" w:rsidP="007C6E6F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района</w:t>
      </w:r>
      <w:r w:rsidR="00CC4BB7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1321C0" w:rsidRPr="009D5C1C" w:rsidRDefault="001321C0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65644" w:rsidRPr="009D5C1C" w:rsidRDefault="001321C0" w:rsidP="007C6E6F">
      <w:pPr>
        <w:pStyle w:val="a3"/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2023</w:t>
      </w:r>
      <w:r w:rsidR="00477289" w:rsidRPr="009D5C1C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665644" w:rsidRPr="009D5C1C" w:rsidRDefault="00665644" w:rsidP="007C6E6F">
      <w:pPr>
        <w:pStyle w:val="a3"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lastRenderedPageBreak/>
        <w:t>Вводная часть</w:t>
      </w:r>
    </w:p>
    <w:p w:rsidR="00665644" w:rsidRPr="009D5C1C" w:rsidRDefault="008A260D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>Краткое описание</w:t>
      </w:r>
    </w:p>
    <w:p w:rsidR="00554C41" w:rsidRPr="009D5C1C" w:rsidRDefault="00554C4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Я, </w:t>
      </w:r>
      <w:r w:rsidR="009F55BC" w:rsidRPr="009D5C1C">
        <w:rPr>
          <w:rFonts w:ascii="Times New Roman" w:hAnsi="Times New Roman" w:cs="Times New Roman"/>
          <w:sz w:val="28"/>
          <w:szCs w:val="28"/>
        </w:rPr>
        <w:t xml:space="preserve">Файзуллина Гузель Айратовна, </w:t>
      </w:r>
      <w:r w:rsidRPr="009D5C1C">
        <w:rPr>
          <w:rFonts w:ascii="Times New Roman" w:hAnsi="Times New Roman" w:cs="Times New Roman"/>
          <w:sz w:val="28"/>
          <w:szCs w:val="28"/>
        </w:rPr>
        <w:t xml:space="preserve">вот уже </w:t>
      </w:r>
      <w:r w:rsidR="00073F12">
        <w:rPr>
          <w:rFonts w:ascii="Times New Roman" w:hAnsi="Times New Roman" w:cs="Times New Roman"/>
          <w:sz w:val="28"/>
          <w:szCs w:val="28"/>
        </w:rPr>
        <w:t>14</w:t>
      </w:r>
      <w:r w:rsidR="009F55BC" w:rsidRPr="009D5C1C">
        <w:rPr>
          <w:rFonts w:ascii="Times New Roman" w:hAnsi="Times New Roman" w:cs="Times New Roman"/>
          <w:sz w:val="28"/>
          <w:szCs w:val="28"/>
        </w:rPr>
        <w:t xml:space="preserve"> лет</w:t>
      </w:r>
      <w:r w:rsidR="00073F12">
        <w:rPr>
          <w:rFonts w:ascii="Times New Roman" w:hAnsi="Times New Roman" w:cs="Times New Roman"/>
          <w:sz w:val="28"/>
          <w:szCs w:val="28"/>
        </w:rPr>
        <w:t xml:space="preserve"> я</w:t>
      </w:r>
      <w:r w:rsidRPr="009D5C1C">
        <w:rPr>
          <w:rFonts w:ascii="Times New Roman" w:hAnsi="Times New Roman" w:cs="Times New Roman"/>
          <w:sz w:val="28"/>
          <w:szCs w:val="28"/>
        </w:rPr>
        <w:t xml:space="preserve"> работаю </w:t>
      </w:r>
      <w:r w:rsidR="00073F12">
        <w:rPr>
          <w:rFonts w:ascii="Times New Roman" w:hAnsi="Times New Roman" w:cs="Times New Roman"/>
          <w:sz w:val="28"/>
          <w:szCs w:val="28"/>
        </w:rPr>
        <w:t xml:space="preserve">учителем русского языка и литературы, из них девять лет </w:t>
      </w:r>
      <w:r w:rsidRPr="009D5C1C">
        <w:rPr>
          <w:rFonts w:ascii="Times New Roman" w:hAnsi="Times New Roman" w:cs="Times New Roman"/>
          <w:sz w:val="28"/>
          <w:szCs w:val="28"/>
        </w:rPr>
        <w:t xml:space="preserve">в </w:t>
      </w:r>
      <w:r w:rsidR="00A915D2" w:rsidRPr="009D5C1C">
        <w:rPr>
          <w:rFonts w:ascii="Times New Roman" w:hAnsi="Times New Roman" w:cs="Times New Roman"/>
          <w:sz w:val="28"/>
          <w:szCs w:val="28"/>
        </w:rPr>
        <w:t>МБОУ</w:t>
      </w:r>
      <w:r w:rsidR="00950D23">
        <w:rPr>
          <w:rFonts w:ascii="Times New Roman" w:hAnsi="Times New Roman" w:cs="Times New Roman"/>
          <w:sz w:val="28"/>
          <w:szCs w:val="28"/>
        </w:rPr>
        <w:t xml:space="preserve"> </w:t>
      </w:r>
      <w:r w:rsidR="00A915D2" w:rsidRPr="009D5C1C">
        <w:rPr>
          <w:rFonts w:ascii="Times New Roman" w:hAnsi="Times New Roman" w:cs="Times New Roman"/>
          <w:sz w:val="28"/>
          <w:szCs w:val="28"/>
        </w:rPr>
        <w:t>«Мари-Суксинская</w:t>
      </w:r>
      <w:r w:rsidR="009F55BC" w:rsidRPr="009D5C1C">
        <w:rPr>
          <w:rFonts w:ascii="Times New Roman" w:hAnsi="Times New Roman" w:cs="Times New Roman"/>
          <w:sz w:val="28"/>
          <w:szCs w:val="28"/>
        </w:rPr>
        <w:t xml:space="preserve"> ООШ».</w:t>
      </w:r>
      <w:r w:rsidRPr="009D5C1C">
        <w:rPr>
          <w:rFonts w:ascii="Times New Roman" w:hAnsi="Times New Roman" w:cs="Times New Roman"/>
          <w:sz w:val="28"/>
          <w:szCs w:val="28"/>
        </w:rPr>
        <w:t xml:space="preserve"> В должности клас</w:t>
      </w:r>
      <w:r w:rsidR="009F55BC" w:rsidRPr="009D5C1C">
        <w:rPr>
          <w:rFonts w:ascii="Times New Roman" w:hAnsi="Times New Roman" w:cs="Times New Roman"/>
          <w:sz w:val="28"/>
          <w:szCs w:val="28"/>
        </w:rPr>
        <w:t>сного руководителя проработала 11 лет</w:t>
      </w:r>
      <w:r w:rsidRPr="009D5C1C">
        <w:rPr>
          <w:rFonts w:ascii="Times New Roman" w:hAnsi="Times New Roman" w:cs="Times New Roman"/>
          <w:sz w:val="28"/>
          <w:szCs w:val="28"/>
        </w:rPr>
        <w:t xml:space="preserve">, в настоящее время </w:t>
      </w:r>
      <w:r w:rsidR="009F55BC" w:rsidRPr="009D5C1C">
        <w:rPr>
          <w:rFonts w:ascii="Times New Roman" w:hAnsi="Times New Roman" w:cs="Times New Roman"/>
          <w:bCs/>
          <w:sz w:val="28"/>
          <w:szCs w:val="28"/>
        </w:rPr>
        <w:t>я классный руководитель 9</w:t>
      </w:r>
      <w:r w:rsidRPr="009D5C1C">
        <w:rPr>
          <w:rFonts w:ascii="Times New Roman" w:hAnsi="Times New Roman" w:cs="Times New Roman"/>
          <w:bCs/>
          <w:sz w:val="28"/>
          <w:szCs w:val="28"/>
        </w:rPr>
        <w:t xml:space="preserve"> класса. </w:t>
      </w:r>
    </w:p>
    <w:p w:rsidR="008A260D" w:rsidRPr="009D5C1C" w:rsidRDefault="008A260D" w:rsidP="007C6E6F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Нет сомнения, что необходимо дать детям знания, но не менее важно создавать условия для развития социально-адаптивной, конкурентоспособной личности; личности духовно развитой, творческой, нравственно и физически здоровой, способной на сознательный выбор жизненной позиции, на самостоятельную выработку идей, умеющей ориентироваться в современных</w:t>
      </w:r>
      <w:r w:rsidR="00EC0EA6" w:rsidRPr="009D5C1C">
        <w:rPr>
          <w:rFonts w:ascii="Times New Roman" w:eastAsia="Times New Roman" w:hAnsi="Times New Roman" w:cs="Times New Roman"/>
          <w:sz w:val="28"/>
          <w:szCs w:val="28"/>
        </w:rPr>
        <w:t xml:space="preserve"> социокультурных условиях. Классный руководитель  должен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 способствовать воспитанию у школьников чувства патриотизма, ценностного отношения к природному и культурному наследию родного края, страны; формировать общечеловеческие нормы гражданской морали (доброты, взаимопонимания, милосердия и терпимости по отношению к людям), культуры общения.</w:t>
      </w:r>
    </w:p>
    <w:p w:rsidR="008A260D" w:rsidRPr="009D5C1C" w:rsidRDefault="008A260D" w:rsidP="007C6E6F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Роль классного руководителя в деле воспитания трудно переоценить. В его обязанности входит не только создание благоприятных условий для личностного развития школьника, но также эффективная помощь в решении психологических проблем, возникающих у ребенка в общении с другими учениками, родителями и учителями. </w:t>
      </w:r>
      <w:r w:rsidRPr="009D5C1C">
        <w:rPr>
          <w:rFonts w:ascii="Times New Roman" w:hAnsi="Times New Roman" w:cs="Times New Roman"/>
          <w:sz w:val="28"/>
          <w:szCs w:val="28"/>
        </w:rPr>
        <w:t xml:space="preserve">Членами классного коллектива являются не только ученики и классный руководитель, но и родители учеников, поэтому так важно выстроить конструктивные взаимоотношения с родителями, чтобы вовлечь их в классную жизнь.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Классный руководитель призван быть связующим звеном между учеником, педагогами, родителями, социумом, а зачастую и между самими детьми. </w:t>
      </w:r>
      <w:r w:rsidRPr="009D5C1C">
        <w:rPr>
          <w:rFonts w:ascii="Times New Roman" w:hAnsi="Times New Roman" w:cs="Times New Roman"/>
          <w:sz w:val="28"/>
          <w:szCs w:val="28"/>
        </w:rPr>
        <w:t>Триединство «классный руководитель-ученик-родитель» – сильный тандем. Это имеет большое значение в воспитании классного коллектива.</w:t>
      </w:r>
    </w:p>
    <w:p w:rsidR="00B951A3" w:rsidRPr="009D5C1C" w:rsidRDefault="008A260D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bCs/>
          <w:sz w:val="28"/>
          <w:szCs w:val="28"/>
        </w:rPr>
        <w:t xml:space="preserve">В моем </w:t>
      </w:r>
      <w:r w:rsidR="00C719C3" w:rsidRPr="009D5C1C">
        <w:rPr>
          <w:rFonts w:ascii="Times New Roman" w:hAnsi="Times New Roman" w:cs="Times New Roman"/>
          <w:bCs/>
          <w:sz w:val="28"/>
          <w:szCs w:val="28"/>
        </w:rPr>
        <w:t>классе 5 учеников</w:t>
      </w:r>
      <w:r w:rsidR="00B951A3" w:rsidRPr="009D5C1C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B951A3" w:rsidRPr="009D5C1C">
        <w:rPr>
          <w:rFonts w:ascii="Times New Roman" w:hAnsi="Times New Roman" w:cs="Times New Roman"/>
          <w:sz w:val="28"/>
          <w:szCs w:val="28"/>
        </w:rPr>
        <w:t xml:space="preserve">Хорошая успеваемость, достаточно развитая мотивационная сфера, почти все ребята – активисты, постоянные участники </w:t>
      </w:r>
      <w:r w:rsidR="00B951A3" w:rsidRPr="009D5C1C">
        <w:rPr>
          <w:rFonts w:ascii="Times New Roman" w:hAnsi="Times New Roman" w:cs="Times New Roman"/>
          <w:sz w:val="28"/>
          <w:szCs w:val="28"/>
        </w:rPr>
        <w:lastRenderedPageBreak/>
        <w:t xml:space="preserve">школьных и муниципальных олимпиад, конкурсов, соревнований, мероприятий разного характера – </w:t>
      </w:r>
      <w:proofErr w:type="gramStart"/>
      <w:r w:rsidR="00B951A3" w:rsidRPr="009D5C1C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B951A3" w:rsidRPr="009D5C1C">
        <w:rPr>
          <w:rFonts w:ascii="Times New Roman" w:hAnsi="Times New Roman" w:cs="Times New Roman"/>
          <w:sz w:val="28"/>
          <w:szCs w:val="28"/>
        </w:rPr>
        <w:t xml:space="preserve"> спортивных и досуговых до интеллектуальных.</w:t>
      </w:r>
    </w:p>
    <w:p w:rsidR="00B951A3" w:rsidRPr="009D5C1C" w:rsidRDefault="00B951A3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В этом учебном году важным направлением в </w:t>
      </w:r>
      <w:r w:rsidR="00EC0EA6" w:rsidRPr="009D5C1C">
        <w:rPr>
          <w:rFonts w:ascii="Times New Roman" w:hAnsi="Times New Roman" w:cs="Times New Roman"/>
          <w:sz w:val="28"/>
          <w:szCs w:val="28"/>
        </w:rPr>
        <w:t xml:space="preserve">моей воспитательной </w:t>
      </w:r>
      <w:r w:rsidRPr="009D5C1C">
        <w:rPr>
          <w:rFonts w:ascii="Times New Roman" w:hAnsi="Times New Roman" w:cs="Times New Roman"/>
          <w:sz w:val="28"/>
          <w:szCs w:val="28"/>
        </w:rPr>
        <w:t>работе</w:t>
      </w:r>
      <w:r w:rsidR="00EC0EA6" w:rsidRPr="009D5C1C">
        <w:rPr>
          <w:rFonts w:ascii="Times New Roman" w:hAnsi="Times New Roman" w:cs="Times New Roman"/>
          <w:sz w:val="28"/>
          <w:szCs w:val="28"/>
        </w:rPr>
        <w:t>,</w:t>
      </w:r>
      <w:r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="00EC0EA6" w:rsidRPr="009D5C1C">
        <w:rPr>
          <w:rFonts w:ascii="Times New Roman" w:hAnsi="Times New Roman" w:cs="Times New Roman"/>
          <w:sz w:val="28"/>
          <w:szCs w:val="28"/>
        </w:rPr>
        <w:t xml:space="preserve">как </w:t>
      </w:r>
      <w:r w:rsidRPr="009D5C1C">
        <w:rPr>
          <w:rFonts w:ascii="Times New Roman" w:hAnsi="Times New Roman" w:cs="Times New Roman"/>
          <w:sz w:val="28"/>
          <w:szCs w:val="28"/>
        </w:rPr>
        <w:t xml:space="preserve">классного руководителя является деятельность по профессиональной ориентации учащихся. </w:t>
      </w:r>
      <w:r w:rsidR="009943D8" w:rsidRPr="009D5C1C">
        <w:rPr>
          <w:rFonts w:ascii="Times New Roman" w:hAnsi="Times New Roman" w:cs="Times New Roman"/>
          <w:sz w:val="28"/>
          <w:szCs w:val="28"/>
        </w:rPr>
        <w:t>9 класс</w:t>
      </w:r>
      <w:r w:rsidRPr="009D5C1C">
        <w:rPr>
          <w:rFonts w:ascii="Times New Roman" w:hAnsi="Times New Roman" w:cs="Times New Roman"/>
          <w:sz w:val="28"/>
          <w:szCs w:val="28"/>
        </w:rPr>
        <w:t xml:space="preserve"> – это время самоопределения для учащихся, время выбора своего жизненного п</w:t>
      </w:r>
      <w:r w:rsidR="009623BF" w:rsidRPr="009D5C1C">
        <w:rPr>
          <w:rFonts w:ascii="Times New Roman" w:hAnsi="Times New Roman" w:cs="Times New Roman"/>
          <w:sz w:val="28"/>
          <w:szCs w:val="28"/>
        </w:rPr>
        <w:t>ути, выбора профессии. И</w:t>
      </w:r>
      <w:r w:rsidRPr="009D5C1C">
        <w:rPr>
          <w:rFonts w:ascii="Times New Roman" w:hAnsi="Times New Roman" w:cs="Times New Roman"/>
          <w:sz w:val="28"/>
          <w:szCs w:val="28"/>
        </w:rPr>
        <w:t xml:space="preserve">менно в этот период особенно актуальны профориентационные мероприятия, направленные на ознакомление учащихся с различными профессиями, учебными заведениями. </w:t>
      </w:r>
      <w:r w:rsidR="009623BF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hAnsi="Times New Roman" w:cs="Times New Roman"/>
          <w:sz w:val="28"/>
          <w:szCs w:val="28"/>
        </w:rPr>
        <w:t>Важно, чтобы выпускник школы ученик сделал осознанный выбор, который предопределит всю его дальнейшую жизнь.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Цель</w:t>
      </w:r>
      <w:r w:rsidR="006A4D8D" w:rsidRPr="009D5C1C">
        <w:rPr>
          <w:rFonts w:ascii="Times New Roman" w:hAnsi="Times New Roman" w:cs="Times New Roman"/>
          <w:sz w:val="28"/>
          <w:szCs w:val="28"/>
        </w:rPr>
        <w:t xml:space="preserve"> воспитательной практики</w:t>
      </w:r>
      <w:r w:rsidRPr="009D5C1C">
        <w:rPr>
          <w:rFonts w:ascii="Times New Roman" w:hAnsi="Times New Roman" w:cs="Times New Roman"/>
          <w:sz w:val="28"/>
          <w:szCs w:val="28"/>
        </w:rPr>
        <w:t xml:space="preserve">: </w:t>
      </w:r>
      <w:r w:rsidR="00FF1469" w:rsidRPr="009D5C1C">
        <w:rPr>
          <w:rFonts w:ascii="Times New Roman" w:hAnsi="Times New Roman" w:cs="Times New Roman"/>
          <w:sz w:val="28"/>
          <w:szCs w:val="28"/>
        </w:rPr>
        <w:t xml:space="preserve">Воспитание гармоничной, всесторонне развитой творческой личности, способной к самореализации и развивать самостоятельности и инициативы учащихся в организации их деятельности. </w:t>
      </w:r>
    </w:p>
    <w:p w:rsidR="006076B6" w:rsidRPr="009D5C1C" w:rsidRDefault="00FF1469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З</w:t>
      </w:r>
      <w:r w:rsidR="006076B6" w:rsidRPr="009D5C1C">
        <w:rPr>
          <w:rFonts w:ascii="Times New Roman" w:eastAsia="Times New Roman" w:hAnsi="Times New Roman" w:cs="Times New Roman"/>
          <w:sz w:val="28"/>
          <w:szCs w:val="28"/>
        </w:rPr>
        <w:t>адачи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 воспитания</w:t>
      </w:r>
      <w:r w:rsidR="006076B6" w:rsidRPr="009D5C1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 xml:space="preserve">Интеллектуально-познавательная деятельность: </w:t>
      </w:r>
      <w:r w:rsidRPr="009D5C1C">
        <w:rPr>
          <w:sz w:val="28"/>
          <w:szCs w:val="28"/>
        </w:rPr>
        <w:t>развивать познавательные интересы, способности и творческую активность при овладении знаниями, умение самостоятельно добывать знания и работать коллективно, постоянно знакомиться с новейшими достижениями науки и техники, литературы и искусства, формирования ответственности и прилежного отношения к учению.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>Духовно-нравственная деятельность:</w:t>
      </w:r>
      <w:r w:rsidRPr="009D5C1C">
        <w:rPr>
          <w:sz w:val="28"/>
          <w:szCs w:val="28"/>
        </w:rPr>
        <w:t xml:space="preserve"> формировать нравственное сознание, восп</w:t>
      </w:r>
      <w:r w:rsidR="00A915D2" w:rsidRPr="009D5C1C">
        <w:rPr>
          <w:sz w:val="28"/>
          <w:szCs w:val="28"/>
        </w:rPr>
        <w:t>итывать и развивать нравственные</w:t>
      </w:r>
      <w:r w:rsidRPr="009D5C1C">
        <w:rPr>
          <w:sz w:val="28"/>
          <w:szCs w:val="28"/>
        </w:rPr>
        <w:t xml:space="preserve"> чувств</w:t>
      </w:r>
      <w:r w:rsidR="00A915D2" w:rsidRPr="009D5C1C">
        <w:rPr>
          <w:sz w:val="28"/>
          <w:szCs w:val="28"/>
        </w:rPr>
        <w:t>а</w:t>
      </w:r>
      <w:r w:rsidRPr="009D5C1C">
        <w:rPr>
          <w:sz w:val="28"/>
          <w:szCs w:val="28"/>
        </w:rPr>
        <w:t>, выработка умений и привычек нравственного поведения; совершенствование навыков кул</w:t>
      </w:r>
      <w:r w:rsidR="00A915D2" w:rsidRPr="009D5C1C">
        <w:rPr>
          <w:sz w:val="28"/>
          <w:szCs w:val="28"/>
        </w:rPr>
        <w:t>ьтуры общения; воспитывать таких</w:t>
      </w:r>
      <w:r w:rsidRPr="009D5C1C">
        <w:rPr>
          <w:sz w:val="28"/>
          <w:szCs w:val="28"/>
        </w:rPr>
        <w:t xml:space="preserve"> нравственных качеств, как честность и справедливость, потребности принимать активное участие в общественной жизни своего класса, школы, добросовестного отношения к о</w:t>
      </w:r>
      <w:r w:rsidR="00A915D2" w:rsidRPr="009D5C1C">
        <w:rPr>
          <w:sz w:val="28"/>
          <w:szCs w:val="28"/>
        </w:rPr>
        <w:t xml:space="preserve">бщественным поручениям; </w:t>
      </w:r>
      <w:proofErr w:type="gramStart"/>
      <w:r w:rsidR="00A915D2" w:rsidRPr="009D5C1C">
        <w:rPr>
          <w:sz w:val="28"/>
          <w:szCs w:val="28"/>
        </w:rPr>
        <w:t>понимать высокую ценность</w:t>
      </w:r>
      <w:r w:rsidRPr="009D5C1C">
        <w:rPr>
          <w:sz w:val="28"/>
          <w:szCs w:val="28"/>
        </w:rPr>
        <w:t xml:space="preserve"> человеческой жизни, стрем</w:t>
      </w:r>
      <w:r w:rsidR="00A915D2" w:rsidRPr="009D5C1C">
        <w:rPr>
          <w:sz w:val="28"/>
          <w:szCs w:val="28"/>
        </w:rPr>
        <w:t>иться</w:t>
      </w:r>
      <w:r w:rsidRPr="009D5C1C">
        <w:rPr>
          <w:sz w:val="28"/>
          <w:szCs w:val="28"/>
        </w:rPr>
        <w:t xml:space="preserve"> строить свои взаимоотношения с людьми по законам совести, добра и </w:t>
      </w:r>
      <w:r w:rsidR="00A915D2" w:rsidRPr="009D5C1C">
        <w:rPr>
          <w:sz w:val="28"/>
          <w:szCs w:val="28"/>
        </w:rPr>
        <w:t>справедливости; воспитать способность</w:t>
      </w:r>
      <w:r w:rsidRPr="009D5C1C">
        <w:rPr>
          <w:sz w:val="28"/>
          <w:szCs w:val="28"/>
        </w:rPr>
        <w:t xml:space="preserve"> к сопереживанию, благородству и душевной щедрости; потребности защитить слабого, помочь отстающему, </w:t>
      </w:r>
      <w:r w:rsidRPr="009D5C1C">
        <w:rPr>
          <w:sz w:val="28"/>
          <w:szCs w:val="28"/>
        </w:rPr>
        <w:lastRenderedPageBreak/>
        <w:t>заботиться о родителях и других членах семьи, умение уважать честь и достоинство человека; соблюдение установленных норм и правил поведения в школе, дома и общественных местах.</w:t>
      </w:r>
      <w:proofErr w:type="gramEnd"/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>Гражданско-патриотическое деятельность:</w:t>
      </w:r>
      <w:r w:rsidRPr="009D5C1C">
        <w:rPr>
          <w:sz w:val="28"/>
          <w:szCs w:val="28"/>
        </w:rPr>
        <w:t xml:space="preserve"> воспитывать у детей чувство любви к Родине; развивать интерес к национальной культуре, гордость за свой родной край; формировать интерес к изучению истории страны, чувство дружбы и солидарности с людьми других национальностей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>Профориентационная и трудовая деятельность:</w:t>
      </w:r>
      <w:r w:rsidRPr="009D5C1C">
        <w:rPr>
          <w:sz w:val="28"/>
          <w:szCs w:val="28"/>
        </w:rPr>
        <w:t xml:space="preserve"> расширять политехнический кругозор и готовить к сознательному выбору профессии; воспитание бережливости, ответственности, уважительного отношения к труду, к людям различных профессий, учить детей ценить труд людей, работать в коллективе; готовность благоустраивать школу и её ближайшее окружение.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>Художественно-эстетическая деятельность:</w:t>
      </w:r>
      <w:r w:rsidRPr="009D5C1C">
        <w:rPr>
          <w:sz w:val="28"/>
          <w:szCs w:val="28"/>
        </w:rPr>
        <w:t> формировать эстетическое отношение к жизни (труду, природе, искусству, поведению); развивать чувство прекрасного, воспитывать эстетический вкус, аккуратность, приобщать к созданию уюта вокруг себя; учить любоваться окружающим миром; создавать красивое своими руками.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 xml:space="preserve">Экологическое и природоохранная деятельность: </w:t>
      </w:r>
      <w:r w:rsidRPr="009D5C1C">
        <w:rPr>
          <w:sz w:val="28"/>
          <w:szCs w:val="28"/>
        </w:rPr>
        <w:t>воспитывать у учащихся ответственное отношение к рациональному использованию природных ресурсов, энергии, чувство заботы о состоянии окружающей среды; развивать ответственное отношение к природе: овладение знаниями и умениями, развитие мышления, эмоций, воли подростков, их деятельности по защите, уходу и улучшению природной среды; направленность на цели охраны природы.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 xml:space="preserve">Физкультурно-оздоровительная деятельность: </w:t>
      </w:r>
      <w:r w:rsidRPr="009D5C1C">
        <w:rPr>
          <w:sz w:val="28"/>
          <w:szCs w:val="28"/>
        </w:rPr>
        <w:t>оказывать</w:t>
      </w:r>
      <w:r w:rsidRPr="009D5C1C">
        <w:rPr>
          <w:b/>
          <w:bCs/>
          <w:sz w:val="28"/>
          <w:szCs w:val="28"/>
        </w:rPr>
        <w:t xml:space="preserve"> </w:t>
      </w:r>
      <w:r w:rsidRPr="009D5C1C">
        <w:rPr>
          <w:bCs/>
          <w:sz w:val="28"/>
          <w:szCs w:val="28"/>
        </w:rPr>
        <w:t>п</w:t>
      </w:r>
      <w:r w:rsidRPr="009D5C1C">
        <w:rPr>
          <w:sz w:val="28"/>
          <w:szCs w:val="28"/>
        </w:rPr>
        <w:t>омощь в</w:t>
      </w:r>
      <w:r w:rsidR="00141E2D" w:rsidRPr="009D5C1C">
        <w:rPr>
          <w:sz w:val="28"/>
          <w:szCs w:val="28"/>
        </w:rPr>
        <w:t xml:space="preserve"> </w:t>
      </w:r>
      <w:r w:rsidRPr="009D5C1C">
        <w:rPr>
          <w:sz w:val="28"/>
          <w:szCs w:val="28"/>
        </w:rPr>
        <w:t xml:space="preserve">осознании важность систематических занятий физической культурой, спортом и туризмом для всестороннего развития личности; сознательное отношение к укреплению своего здоровья; умение соблюдать режим дня, стремление к регулярным занятиям физической культурой; интерес к занятиям спорта, походам и путешествиям по России, к военизированным играм; </w:t>
      </w:r>
      <w:r w:rsidRPr="009D5C1C">
        <w:rPr>
          <w:sz w:val="28"/>
          <w:szCs w:val="28"/>
        </w:rPr>
        <w:lastRenderedPageBreak/>
        <w:t>стремление к выполнению правил личной и общественной гигиены и санитарии, правил гражданской обороны, комплекса ГТО.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>Безопасность жизнедеятельности (антитеррористическая и пожарная безопасность):</w:t>
      </w:r>
      <w:r w:rsidR="00141E2D" w:rsidRPr="009D5C1C">
        <w:rPr>
          <w:b/>
          <w:bCs/>
          <w:sz w:val="28"/>
          <w:szCs w:val="28"/>
        </w:rPr>
        <w:t xml:space="preserve"> </w:t>
      </w:r>
      <w:r w:rsidRPr="009D5C1C">
        <w:rPr>
          <w:sz w:val="28"/>
          <w:szCs w:val="28"/>
        </w:rPr>
        <w:t>формировать основы обеспечения безопасности жизнедеятельности через различные формы воспитывающей деятельности; совершенствовать формы и методы пропаганды правил безопасности жизнедеятельности; обучать учащихся и вырабатывать практические навыки поведения в чрезвычайных ситуациях; формировать у учащихся устойчивые навыки соблюдения и выполнения правил дорожного движения.</w:t>
      </w:r>
    </w:p>
    <w:p w:rsidR="00FF1469" w:rsidRPr="009D5C1C" w:rsidRDefault="00FF1469" w:rsidP="007C6E6F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9D5C1C">
        <w:rPr>
          <w:b/>
          <w:bCs/>
          <w:sz w:val="28"/>
          <w:szCs w:val="28"/>
        </w:rPr>
        <w:t>Организация работы орган</w:t>
      </w:r>
      <w:r w:rsidR="00141E2D" w:rsidRPr="009D5C1C">
        <w:rPr>
          <w:b/>
          <w:bCs/>
          <w:sz w:val="28"/>
          <w:szCs w:val="28"/>
        </w:rPr>
        <w:t xml:space="preserve">ов ученического самоуправления: </w:t>
      </w:r>
      <w:r w:rsidRPr="009D5C1C">
        <w:rPr>
          <w:sz w:val="28"/>
          <w:szCs w:val="28"/>
        </w:rPr>
        <w:t>содействовать развитию инициативы, творчества, самостоятельности учащихся, ответственности за состояние дел в классе и школе, формирование управленческих умений и навыков; формирование активной жизненной позиции; укрепление школьных традиций.</w:t>
      </w:r>
    </w:p>
    <w:p w:rsidR="006076B6" w:rsidRPr="009D5C1C" w:rsidRDefault="00141E2D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>Основными</w:t>
      </w:r>
      <w:r w:rsidR="009623BF" w:rsidRPr="009D5C1C">
        <w:rPr>
          <w:rFonts w:ascii="Times New Roman" w:hAnsi="Times New Roman" w:cs="Times New Roman"/>
          <w:b/>
          <w:sz w:val="28"/>
          <w:szCs w:val="28"/>
        </w:rPr>
        <w:t xml:space="preserve"> способами </w:t>
      </w:r>
      <w:r w:rsidR="006076B6" w:rsidRPr="009D5C1C">
        <w:rPr>
          <w:rFonts w:ascii="Times New Roman" w:hAnsi="Times New Roman" w:cs="Times New Roman"/>
          <w:b/>
          <w:sz w:val="28"/>
          <w:szCs w:val="28"/>
        </w:rPr>
        <w:t>достижения поставленных целей</w:t>
      </w:r>
      <w:r w:rsidRPr="009D5C1C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9623BF" w:rsidRPr="009D5C1C">
        <w:rPr>
          <w:rFonts w:ascii="Times New Roman" w:hAnsi="Times New Roman" w:cs="Times New Roman"/>
          <w:b/>
          <w:sz w:val="28"/>
          <w:szCs w:val="28"/>
        </w:rPr>
        <w:t>считаю</w:t>
      </w:r>
      <w:r w:rsidR="006076B6" w:rsidRPr="009D5C1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1. Участие детей в управлении школой и классом: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совместное формулирование и принятие правил жизни школы и класса;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совместное (с педагогами) принятие ответственных решений, касающихся жизни школы и класса;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самостоятельное планирование внеучебной совместной деятельности;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организация классного ученического самоуправления.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2. Создание возможностей для проявления творчества;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участие детей в олимпиадах, конкурсах, акциях, соревнованиях и т.д.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3. Организация деятельности, направленной на популяризацию ЗОЖ: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проведение классных часов, на которых обсуждаются наиболее типичные для детей их возраста проблемы и способы их решения;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проведение конкурсов и тематических занятий с целью просвещения.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4. Создание условий, в </w:t>
      </w:r>
      <w:r w:rsidR="00ED535C" w:rsidRPr="009D5C1C">
        <w:rPr>
          <w:rFonts w:ascii="Times New Roman" w:hAnsi="Times New Roman" w:cs="Times New Roman"/>
          <w:sz w:val="28"/>
          <w:szCs w:val="28"/>
        </w:rPr>
        <w:t xml:space="preserve">которых </w:t>
      </w:r>
      <w:proofErr w:type="gramStart"/>
      <w:r w:rsidR="00ED535C" w:rsidRPr="009D5C1C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9D5C1C">
        <w:rPr>
          <w:rFonts w:ascii="Times New Roman" w:hAnsi="Times New Roman" w:cs="Times New Roman"/>
          <w:sz w:val="28"/>
          <w:szCs w:val="28"/>
        </w:rPr>
        <w:t xml:space="preserve"> могут приобретать новый социальный опыт: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организация туристических походов;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lastRenderedPageBreak/>
        <w:t xml:space="preserve">-участие в конкурсах, проектах, акциях и других мероприятиях общешкольного, муниципального, регионального уровней.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5. Обеспечение позитивных межличностных отношений между обучающимися и между обучающимися и учителями: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-информированность о межличностных взаимоотношениях в классе, о характере взаимоотношений обучающихся класса и учителей; </w:t>
      </w:r>
    </w:p>
    <w:p w:rsidR="006076B6" w:rsidRPr="009D5C1C" w:rsidRDefault="00141E2D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6076B6" w:rsidRPr="009D5C1C">
        <w:rPr>
          <w:rFonts w:ascii="Times New Roman" w:hAnsi="Times New Roman" w:cs="Times New Roman"/>
          <w:sz w:val="28"/>
          <w:szCs w:val="28"/>
        </w:rPr>
        <w:t xml:space="preserve">проведение диагностики межличностных отношений; </w:t>
      </w:r>
    </w:p>
    <w:p w:rsidR="006076B6" w:rsidRPr="009D5C1C" w:rsidRDefault="009623BF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6076B6" w:rsidRPr="009D5C1C">
        <w:rPr>
          <w:rFonts w:ascii="Times New Roman" w:hAnsi="Times New Roman" w:cs="Times New Roman"/>
          <w:sz w:val="28"/>
          <w:szCs w:val="28"/>
        </w:rPr>
        <w:t>оперативное регулирование возникающих противоречий во взаимоотношениях обучающихся и учителей, школьников между собой;</w:t>
      </w:r>
    </w:p>
    <w:p w:rsidR="006076B6" w:rsidRPr="009D5C1C" w:rsidRDefault="00141E2D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6076B6" w:rsidRPr="009D5C1C">
        <w:rPr>
          <w:rFonts w:ascii="Times New Roman" w:hAnsi="Times New Roman" w:cs="Times New Roman"/>
          <w:sz w:val="28"/>
          <w:szCs w:val="28"/>
        </w:rPr>
        <w:t>укрепление пси</w:t>
      </w:r>
      <w:r w:rsidRPr="009D5C1C">
        <w:rPr>
          <w:rFonts w:ascii="Times New Roman" w:hAnsi="Times New Roman" w:cs="Times New Roman"/>
          <w:sz w:val="28"/>
          <w:szCs w:val="28"/>
        </w:rPr>
        <w:t>хологического климата в классе;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-выявление обучающихся, имеющих проблемы в сфере межличностных отношений, привлечение для этой работы п</w:t>
      </w:r>
      <w:r w:rsidR="00141E2D" w:rsidRPr="009D5C1C">
        <w:rPr>
          <w:rFonts w:ascii="Times New Roman" w:hAnsi="Times New Roman" w:cs="Times New Roman"/>
          <w:sz w:val="28"/>
          <w:szCs w:val="28"/>
        </w:rPr>
        <w:t>сихолого-педагогической службы;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развить «привычку» вести здоровый образ жизни. </w:t>
      </w:r>
    </w:p>
    <w:p w:rsidR="006076B6" w:rsidRPr="009D5C1C" w:rsidRDefault="00837898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9D5C1C">
        <w:rPr>
          <w:rFonts w:ascii="Times New Roman" w:hAnsi="Times New Roman" w:cs="Times New Roman"/>
          <w:b/>
          <w:iCs/>
          <w:sz w:val="28"/>
          <w:szCs w:val="28"/>
        </w:rPr>
        <w:t>Основные направления в</w:t>
      </w:r>
      <w:r w:rsidR="006A4D8D" w:rsidRPr="009D5C1C">
        <w:rPr>
          <w:rFonts w:ascii="Times New Roman" w:hAnsi="Times New Roman" w:cs="Times New Roman"/>
          <w:b/>
          <w:iCs/>
          <w:sz w:val="28"/>
          <w:szCs w:val="28"/>
        </w:rPr>
        <w:t xml:space="preserve"> </w:t>
      </w:r>
      <w:r w:rsidR="00141E2D" w:rsidRPr="009D5C1C">
        <w:rPr>
          <w:rFonts w:ascii="Times New Roman" w:hAnsi="Times New Roman" w:cs="Times New Roman"/>
          <w:b/>
          <w:iCs/>
          <w:sz w:val="28"/>
          <w:szCs w:val="28"/>
        </w:rPr>
        <w:t>деятельности классного</w:t>
      </w:r>
      <w:r w:rsidRPr="009D5C1C">
        <w:rPr>
          <w:rFonts w:ascii="Times New Roman" w:hAnsi="Times New Roman" w:cs="Times New Roman"/>
          <w:b/>
          <w:iCs/>
          <w:sz w:val="28"/>
          <w:szCs w:val="28"/>
        </w:rPr>
        <w:t xml:space="preserve"> руководителя</w:t>
      </w:r>
      <w:r w:rsidR="006076B6" w:rsidRPr="009D5C1C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D5C1C">
        <w:rPr>
          <w:rFonts w:ascii="Times New Roman" w:hAnsi="Times New Roman" w:cs="Times New Roman"/>
          <w:iCs/>
          <w:sz w:val="28"/>
          <w:szCs w:val="28"/>
        </w:rPr>
        <w:t>1 Создание благоприятных условий для индивидуального развития и нравственного формирования личности учащихся;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D5C1C">
        <w:rPr>
          <w:rFonts w:ascii="Times New Roman" w:hAnsi="Times New Roman" w:cs="Times New Roman"/>
          <w:iCs/>
          <w:sz w:val="28"/>
          <w:szCs w:val="28"/>
        </w:rPr>
        <w:t>2. Формирование коллектива класса;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3. Работа по формированию универсальных учебных действий обучающихся совместно с педагогами предметниками</w:t>
      </w:r>
      <w:r w:rsidR="009623BF" w:rsidRPr="009D5C1C">
        <w:rPr>
          <w:rFonts w:ascii="Times New Roman" w:hAnsi="Times New Roman" w:cs="Times New Roman"/>
          <w:sz w:val="28"/>
          <w:szCs w:val="28"/>
        </w:rPr>
        <w:t>,</w:t>
      </w:r>
      <w:r w:rsidRPr="009D5C1C">
        <w:rPr>
          <w:rFonts w:ascii="Times New Roman" w:hAnsi="Times New Roman" w:cs="Times New Roman"/>
          <w:sz w:val="28"/>
          <w:szCs w:val="28"/>
        </w:rPr>
        <w:t xml:space="preserve"> реализующими основную образовательную программу школы.</w:t>
      </w:r>
    </w:p>
    <w:p w:rsidR="006076B6" w:rsidRPr="009D5C1C" w:rsidRDefault="009E36E4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iCs/>
          <w:sz w:val="28"/>
          <w:szCs w:val="28"/>
        </w:rPr>
      </w:pPr>
      <w:r w:rsidRPr="009D5C1C">
        <w:rPr>
          <w:rFonts w:ascii="Times New Roman" w:hAnsi="Times New Roman" w:cs="Times New Roman"/>
          <w:b/>
          <w:iCs/>
          <w:sz w:val="28"/>
          <w:szCs w:val="28"/>
        </w:rPr>
        <w:t xml:space="preserve">Основные </w:t>
      </w:r>
      <w:r w:rsidR="006076B6" w:rsidRPr="009D5C1C">
        <w:rPr>
          <w:rFonts w:ascii="Times New Roman" w:hAnsi="Times New Roman" w:cs="Times New Roman"/>
          <w:b/>
          <w:iCs/>
          <w:sz w:val="28"/>
          <w:szCs w:val="28"/>
        </w:rPr>
        <w:t xml:space="preserve">формы работы с </w:t>
      </w:r>
      <w:proofErr w:type="gramStart"/>
      <w:r w:rsidR="006076B6" w:rsidRPr="009D5C1C">
        <w:rPr>
          <w:rFonts w:ascii="Times New Roman" w:hAnsi="Times New Roman" w:cs="Times New Roman"/>
          <w:b/>
          <w:iCs/>
          <w:sz w:val="28"/>
          <w:szCs w:val="28"/>
        </w:rPr>
        <w:t>обучающимися</w:t>
      </w:r>
      <w:proofErr w:type="gramEnd"/>
      <w:r w:rsidR="006076B6" w:rsidRPr="009D5C1C">
        <w:rPr>
          <w:rFonts w:ascii="Times New Roman" w:hAnsi="Times New Roman" w:cs="Times New Roman"/>
          <w:b/>
          <w:iCs/>
          <w:sz w:val="28"/>
          <w:szCs w:val="28"/>
        </w:rPr>
        <w:t>: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D5C1C">
        <w:rPr>
          <w:rFonts w:ascii="Times New Roman" w:hAnsi="Times New Roman" w:cs="Times New Roman"/>
          <w:iCs/>
          <w:sz w:val="28"/>
          <w:szCs w:val="28"/>
        </w:rPr>
        <w:t>1. Индивидуальные (беседа, консультация, обмен мнениями, оказание индивидуальной помощи, совм</w:t>
      </w:r>
      <w:r w:rsidR="00141E2D" w:rsidRPr="009D5C1C">
        <w:rPr>
          <w:rFonts w:ascii="Times New Roman" w:hAnsi="Times New Roman" w:cs="Times New Roman"/>
          <w:iCs/>
          <w:sz w:val="28"/>
          <w:szCs w:val="28"/>
        </w:rPr>
        <w:t>естный поиск решения проблемы).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D5C1C">
        <w:rPr>
          <w:rFonts w:ascii="Times New Roman" w:hAnsi="Times New Roman" w:cs="Times New Roman"/>
          <w:iCs/>
          <w:sz w:val="28"/>
          <w:szCs w:val="28"/>
        </w:rPr>
        <w:t>2. Групповые (творческие группы, органы самоуправления).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3. Коллективные (конкурсы, спектакли, концерты, по</w:t>
      </w:r>
      <w:r w:rsidR="00141E2D" w:rsidRPr="009D5C1C">
        <w:rPr>
          <w:rFonts w:ascii="Times New Roman" w:hAnsi="Times New Roman" w:cs="Times New Roman"/>
          <w:sz w:val="28"/>
          <w:szCs w:val="28"/>
        </w:rPr>
        <w:t>ходы, соревнования, экскурсии).</w:t>
      </w:r>
    </w:p>
    <w:p w:rsidR="004866F1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Основным фактором, обеспечивающим эффективность воспитательного процесса, является включение учащихся в активную жизнь класса. Для этого стараюсь </w:t>
      </w:r>
      <w:r w:rsidRPr="009D5C1C">
        <w:rPr>
          <w:rFonts w:ascii="Times New Roman" w:hAnsi="Times New Roman" w:cs="Times New Roman"/>
          <w:iCs/>
          <w:sz w:val="28"/>
          <w:szCs w:val="28"/>
        </w:rPr>
        <w:t xml:space="preserve">успешно использовать </w:t>
      </w:r>
      <w:r w:rsidR="00141E2D" w:rsidRPr="009D5C1C">
        <w:rPr>
          <w:rFonts w:ascii="Times New Roman" w:hAnsi="Times New Roman" w:cs="Times New Roman"/>
          <w:sz w:val="28"/>
          <w:szCs w:val="28"/>
        </w:rPr>
        <w:t>интересные и</w:t>
      </w:r>
      <w:r w:rsidRPr="009D5C1C">
        <w:rPr>
          <w:rFonts w:ascii="Times New Roman" w:hAnsi="Times New Roman" w:cs="Times New Roman"/>
          <w:sz w:val="28"/>
          <w:szCs w:val="28"/>
        </w:rPr>
        <w:t xml:space="preserve"> увлекательные для нового поколения современные воспитательные технологии: технология проектного </w:t>
      </w:r>
      <w:r w:rsidRPr="009D5C1C">
        <w:rPr>
          <w:rFonts w:ascii="Times New Roman" w:hAnsi="Times New Roman" w:cs="Times New Roman"/>
          <w:sz w:val="28"/>
          <w:szCs w:val="28"/>
        </w:rPr>
        <w:lastRenderedPageBreak/>
        <w:t>обучения, личностно-ориентированная технология, технология здоровьесберегающая, технология учебной деловой игры, технология развития критического мышления, технология проведения учебных дискуссий</w:t>
      </w:r>
      <w:r w:rsidR="004866F1" w:rsidRPr="009D5C1C">
        <w:rPr>
          <w:rFonts w:ascii="Times New Roman" w:hAnsi="Times New Roman" w:cs="Times New Roman"/>
          <w:sz w:val="28"/>
          <w:szCs w:val="28"/>
        </w:rPr>
        <w:t>,</w:t>
      </w:r>
      <w:r w:rsidRPr="009D5C1C">
        <w:rPr>
          <w:rFonts w:ascii="Times New Roman" w:hAnsi="Times New Roman" w:cs="Times New Roman"/>
          <w:sz w:val="28"/>
          <w:szCs w:val="28"/>
        </w:rPr>
        <w:t xml:space="preserve"> техн</w:t>
      </w:r>
      <w:r w:rsidR="00141E2D" w:rsidRPr="009D5C1C">
        <w:rPr>
          <w:rFonts w:ascii="Times New Roman" w:hAnsi="Times New Roman" w:cs="Times New Roman"/>
          <w:sz w:val="28"/>
          <w:szCs w:val="28"/>
        </w:rPr>
        <w:t>ология создания ситуации успеха.</w:t>
      </w:r>
    </w:p>
    <w:p w:rsidR="006076B6" w:rsidRPr="009D5C1C" w:rsidRDefault="00141E2D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>Веду и</w:t>
      </w:r>
      <w:r w:rsidR="006076B6" w:rsidRPr="009D5C1C">
        <w:rPr>
          <w:rFonts w:ascii="Times New Roman" w:hAnsi="Times New Roman" w:cs="Times New Roman"/>
          <w:b/>
          <w:sz w:val="28"/>
          <w:szCs w:val="28"/>
        </w:rPr>
        <w:t xml:space="preserve"> з</w:t>
      </w:r>
      <w:r w:rsidRPr="009D5C1C">
        <w:rPr>
          <w:rFonts w:ascii="Times New Roman" w:hAnsi="Times New Roman" w:cs="Times New Roman"/>
          <w:b/>
          <w:sz w:val="28"/>
          <w:szCs w:val="28"/>
        </w:rPr>
        <w:t>аполняю следующую документацию:</w:t>
      </w:r>
    </w:p>
    <w:p w:rsidR="006076B6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6076B6" w:rsidRPr="009D5C1C">
        <w:rPr>
          <w:rFonts w:ascii="Times New Roman" w:hAnsi="Times New Roman" w:cs="Times New Roman"/>
          <w:sz w:val="28"/>
          <w:szCs w:val="28"/>
        </w:rPr>
        <w:t>Электронный журнал классного руководителя, отчеты;</w:t>
      </w:r>
    </w:p>
    <w:p w:rsidR="004866F1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6076B6" w:rsidRPr="009D5C1C">
        <w:rPr>
          <w:rFonts w:ascii="Times New Roman" w:hAnsi="Times New Roman" w:cs="Times New Roman"/>
          <w:sz w:val="28"/>
          <w:szCs w:val="28"/>
        </w:rPr>
        <w:t>План или дневник воспитательной работы с классным коллективом;</w:t>
      </w:r>
    </w:p>
    <w:p w:rsidR="004866F1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6076B6" w:rsidRPr="009D5C1C">
        <w:rPr>
          <w:rFonts w:ascii="Times New Roman" w:hAnsi="Times New Roman" w:cs="Times New Roman"/>
          <w:sz w:val="28"/>
          <w:szCs w:val="28"/>
        </w:rPr>
        <w:t xml:space="preserve">Личные дела учащихся;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iCs/>
          <w:sz w:val="28"/>
          <w:szCs w:val="28"/>
        </w:rPr>
        <w:t>- Инструктаж по охране труда обучающихся учащихся;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-Диагностику изучения потребностей обучающихся и мониторинг эффективности урочной и внеурочной деятельности;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9D5C1C">
        <w:rPr>
          <w:rFonts w:ascii="Times New Roman" w:hAnsi="Times New Roman" w:cs="Times New Roman"/>
          <w:bCs/>
          <w:sz w:val="28"/>
          <w:szCs w:val="28"/>
        </w:rPr>
        <w:t xml:space="preserve">Банк данных </w:t>
      </w:r>
      <w:r w:rsidR="009943D8" w:rsidRPr="009D5C1C">
        <w:rPr>
          <w:rFonts w:ascii="Times New Roman" w:hAnsi="Times New Roman" w:cs="Times New Roman"/>
          <w:bCs/>
          <w:sz w:val="28"/>
          <w:szCs w:val="28"/>
        </w:rPr>
        <w:t>одаренных детей 9</w:t>
      </w:r>
      <w:r w:rsidRPr="009D5C1C">
        <w:rPr>
          <w:rFonts w:ascii="Times New Roman" w:hAnsi="Times New Roman" w:cs="Times New Roman"/>
          <w:bCs/>
          <w:sz w:val="28"/>
          <w:szCs w:val="28"/>
        </w:rPr>
        <w:t xml:space="preserve"> класса;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 Протоколы родительских собраний;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Акты обследования жилищно-бытовых условий обучающихся; 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 Портфолио  достижений обучающихся;</w:t>
      </w:r>
    </w:p>
    <w:p w:rsidR="006076B6" w:rsidRPr="009D5C1C" w:rsidRDefault="006076B6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141E2D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hAnsi="Times New Roman" w:cs="Times New Roman"/>
          <w:sz w:val="28"/>
          <w:szCs w:val="28"/>
        </w:rPr>
        <w:t>Индивидуальное расп</w:t>
      </w:r>
      <w:r w:rsidR="009943D8" w:rsidRPr="009D5C1C">
        <w:rPr>
          <w:rFonts w:ascii="Times New Roman" w:hAnsi="Times New Roman" w:cs="Times New Roman"/>
          <w:sz w:val="28"/>
          <w:szCs w:val="28"/>
        </w:rPr>
        <w:t>исание учащихся по подготовке к О</w:t>
      </w:r>
      <w:r w:rsidRPr="009D5C1C">
        <w:rPr>
          <w:rFonts w:ascii="Times New Roman" w:hAnsi="Times New Roman" w:cs="Times New Roman"/>
          <w:sz w:val="28"/>
          <w:szCs w:val="28"/>
        </w:rPr>
        <w:t>ГЭ;</w:t>
      </w:r>
    </w:p>
    <w:p w:rsidR="006076B6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- Индивидуальная дорожная карта </w:t>
      </w:r>
      <w:r w:rsidR="006076B6" w:rsidRPr="009D5C1C">
        <w:rPr>
          <w:rFonts w:ascii="Times New Roman" w:hAnsi="Times New Roman" w:cs="Times New Roman"/>
          <w:sz w:val="28"/>
          <w:szCs w:val="28"/>
        </w:rPr>
        <w:t xml:space="preserve"> учащихся;</w:t>
      </w:r>
    </w:p>
    <w:p w:rsidR="006076B6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141E2D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="006076B6" w:rsidRPr="009D5C1C">
        <w:rPr>
          <w:rFonts w:ascii="Times New Roman" w:hAnsi="Times New Roman" w:cs="Times New Roman"/>
          <w:sz w:val="28"/>
          <w:szCs w:val="28"/>
        </w:rPr>
        <w:t>Папки с разработками воспитательных мероприятий, с результатами классных, социально-психологических исследований</w:t>
      </w:r>
    </w:p>
    <w:p w:rsidR="006076B6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141E2D"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="006076B6" w:rsidRPr="009D5C1C">
        <w:rPr>
          <w:rFonts w:ascii="Times New Roman" w:hAnsi="Times New Roman" w:cs="Times New Roman"/>
          <w:sz w:val="28"/>
          <w:szCs w:val="28"/>
        </w:rPr>
        <w:t>Документы по работе с детьми и семьями, находящимися в трудной жизненной ситуации или неблагополучии.</w:t>
      </w:r>
    </w:p>
    <w:p w:rsidR="004866F1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 xml:space="preserve">Научить ребенка к следующим социальным умениям: </w:t>
      </w:r>
    </w:p>
    <w:p w:rsidR="004866F1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</w:t>
      </w:r>
      <w:r w:rsidR="00141E2D" w:rsidRPr="009D5C1C">
        <w:rPr>
          <w:rFonts w:ascii="Times New Roman" w:hAnsi="Times New Roman" w:cs="Times New Roman"/>
          <w:sz w:val="28"/>
          <w:szCs w:val="28"/>
        </w:rPr>
        <w:t xml:space="preserve"> быть счастливым и успешным в своей жизни;</w:t>
      </w:r>
    </w:p>
    <w:p w:rsidR="004866F1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 адекватно оценивать свои силы и нахо</w:t>
      </w:r>
      <w:r w:rsidR="00141E2D" w:rsidRPr="009D5C1C">
        <w:rPr>
          <w:rFonts w:ascii="Times New Roman" w:hAnsi="Times New Roman" w:cs="Times New Roman"/>
          <w:sz w:val="28"/>
          <w:szCs w:val="28"/>
        </w:rPr>
        <w:t>дить возможности их применения;</w:t>
      </w:r>
    </w:p>
    <w:p w:rsidR="00141E2D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 быть готовым к б</w:t>
      </w:r>
      <w:r w:rsidR="00141E2D" w:rsidRPr="009D5C1C">
        <w:rPr>
          <w:rFonts w:ascii="Times New Roman" w:hAnsi="Times New Roman" w:cs="Times New Roman"/>
          <w:sz w:val="28"/>
          <w:szCs w:val="28"/>
        </w:rPr>
        <w:t>удущим обязанностям гражданина;</w:t>
      </w:r>
    </w:p>
    <w:p w:rsidR="004866F1" w:rsidRPr="009D5C1C" w:rsidRDefault="004866F1" w:rsidP="007C6E6F">
      <w:pPr>
        <w:pStyle w:val="a3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- приспосабливать</w:t>
      </w:r>
      <w:r w:rsidR="00141E2D" w:rsidRPr="009D5C1C">
        <w:rPr>
          <w:rFonts w:ascii="Times New Roman" w:hAnsi="Times New Roman" w:cs="Times New Roman"/>
          <w:sz w:val="28"/>
          <w:szCs w:val="28"/>
        </w:rPr>
        <w:t>ся к новым социальным условиям.</w:t>
      </w: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951A3" w:rsidRPr="009D5C1C" w:rsidRDefault="00B951A3" w:rsidP="007C6E6F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lastRenderedPageBreak/>
        <w:t>Основная часть</w:t>
      </w:r>
    </w:p>
    <w:p w:rsidR="009C4904" w:rsidRPr="009D5C1C" w:rsidRDefault="00141E2D" w:rsidP="007C6E6F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  <w:lang w:val="tt-RU"/>
        </w:rPr>
        <w:t>Проект</w:t>
      </w:r>
      <w:r w:rsidR="009C4904" w:rsidRPr="009D5C1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образовательно-социального этнопарка</w:t>
      </w:r>
    </w:p>
    <w:p w:rsidR="00074B0F" w:rsidRPr="009D5C1C" w:rsidRDefault="004A6637" w:rsidP="007C6E6F">
      <w:pPr>
        <w:spacing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«Мой дом </w:t>
      </w:r>
      <w:proofErr w:type="gramStart"/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–М</w:t>
      </w:r>
      <w:proofErr w:type="gramEnd"/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ари Суксы</w:t>
      </w:r>
      <w:r w:rsidR="00074B0F" w:rsidRPr="009D5C1C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52"/>
        <w:gridCol w:w="6095"/>
      </w:tblGrid>
      <w:tr w:rsidR="009C4904" w:rsidRPr="009D5C1C" w:rsidTr="009C4904">
        <w:tc>
          <w:tcPr>
            <w:tcW w:w="3652" w:type="dxa"/>
          </w:tcPr>
          <w:p w:rsidR="009C4904" w:rsidRPr="009D5C1C" w:rsidRDefault="009C4904" w:rsidP="007C6E6F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5" w:type="dxa"/>
          </w:tcPr>
          <w:p w:rsidR="009C4904" w:rsidRPr="009D5C1C" w:rsidRDefault="009C4904" w:rsidP="007C6E6F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Народ в наиболее чистом виде представляют дети. Когда национальное умирает в детях, то это означает начало смерти нации. </w:t>
            </w:r>
          </w:p>
          <w:p w:rsidR="009C4904" w:rsidRPr="009D5C1C" w:rsidRDefault="009C4904" w:rsidP="007C6E6F">
            <w:pPr>
              <w:spacing w:line="360" w:lineRule="auto"/>
              <w:ind w:firstLine="709"/>
              <w:jc w:val="right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Г.Н.Волков</w:t>
            </w:r>
          </w:p>
        </w:tc>
      </w:tr>
    </w:tbl>
    <w:p w:rsidR="00301EB6" w:rsidRPr="009D5C1C" w:rsidRDefault="00301EB6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>Актуальность проблемы</w:t>
      </w:r>
    </w:p>
    <w:p w:rsidR="009943D8" w:rsidRPr="009D5C1C" w:rsidRDefault="009943D8" w:rsidP="007C6E6F">
      <w:pPr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Мари-Сукс</w:t>
      </w:r>
      <w:proofErr w:type="gramStart"/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ы</w:t>
      </w:r>
      <w:r w:rsidR="00E61497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-</w:t>
      </w:r>
      <w:proofErr w:type="gramEnd"/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единственная марийская деревня в Актанышском районе, которая сохранила свой язык, культуру, традиции, обычаи. Живет в дружбе и согласии с татарским народом.</w:t>
      </w:r>
      <w:r w:rsidR="00141E2D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</w:t>
      </w: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тдаленное расположение от своей национальной родины не должно отрицательно сказываться на воспитании вне нац</w:t>
      </w:r>
      <w:r w:rsidR="00141E2D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иональной культуры и традиций, поэтому </w:t>
      </w: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школа должна успешно функционировать и развиваться с учетом этнокультурных, этнопедагогических потребностей народов России.</w:t>
      </w: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Именно поэтому наше образовательное учреждение одним из основных направлений деятельности определяет не сколько обособленно направление этнокультурного образования, сколько включение его в комплексную модель школы– </w:t>
      </w:r>
      <w:proofErr w:type="gramStart"/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со</w:t>
      </w:r>
      <w:proofErr w:type="gramEnd"/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циального парка.</w:t>
      </w: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Во многих учреждениях образования оно существует несколько разрозненно – часть программ реализуется в дополнительном образовании, часть во внеурочной деятельности, краеведческий музей. </w:t>
      </w:r>
      <w:r w:rsidRPr="009D5C1C">
        <w:rPr>
          <w:rFonts w:ascii="Times New Roman" w:eastAsiaTheme="minorHAnsi" w:hAnsi="Times New Roman" w:cs="Times New Roman"/>
          <w:i/>
          <w:iCs/>
          <w:sz w:val="28"/>
          <w:szCs w:val="28"/>
          <w:lang w:eastAsia="en-US"/>
        </w:rPr>
        <w:t> </w:t>
      </w: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Однако</w:t>
      </w:r>
      <w:proofErr w:type="gramStart"/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proofErr w:type="gramEnd"/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популярность и успешность этой работы даже в такой форме определила необходимость не останавливаться на достигнутом и ставить более глобальные задачи.</w:t>
      </w: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Из приемлемых форм работы мы предполагаем, что именно форма этнопарка станет комплексным социокультурным проектом, войдя в часть программы развития школы, решая проблему формирования ценностных </w:t>
      </w: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ориентаций не только марийцев Актанышского района, но и народов, проживающих в регионе, послужит фактором роста конкурентоспособности каждого обучающегося, независимо от его учебных успехов.</w:t>
      </w:r>
    </w:p>
    <w:p w:rsidR="00301EB6" w:rsidRPr="009D5C1C" w:rsidRDefault="00301EB6" w:rsidP="007C6E6F">
      <w:pPr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Также с точки зрения позиционирования этнопарка как брэнда, позволит создать базу для формирования инновационного климата, развивать проект с учетом современных тенденций и быть привлекательным для молодежи.</w:t>
      </w:r>
    </w:p>
    <w:p w:rsidR="00074B0F" w:rsidRPr="009D5C1C" w:rsidRDefault="00C6355A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Срок реализации проекта:</w:t>
      </w:r>
      <w:r w:rsidR="00074B0F"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9943D8" w:rsidRPr="009D5C1C">
        <w:rPr>
          <w:rFonts w:ascii="Times New Roman" w:eastAsia="Times New Roman" w:hAnsi="Times New Roman" w:cs="Times New Roman"/>
          <w:sz w:val="28"/>
          <w:szCs w:val="28"/>
        </w:rPr>
        <w:t>3</w:t>
      </w:r>
      <w:r w:rsidR="00074B0F" w:rsidRPr="009D5C1C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B70B75" w:rsidRPr="009D5C1C">
        <w:rPr>
          <w:rFonts w:ascii="Times New Roman" w:eastAsia="Times New Roman" w:hAnsi="Times New Roman" w:cs="Times New Roman"/>
          <w:sz w:val="28"/>
          <w:szCs w:val="28"/>
        </w:rPr>
        <w:t xml:space="preserve"> (2020-2023)</w:t>
      </w:r>
      <w:r w:rsidR="00074B0F" w:rsidRPr="009D5C1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:rsidR="00871BA5" w:rsidRPr="00950D23" w:rsidRDefault="00871BA5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0D23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950D23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</w:t>
      </w:r>
      <w:r w:rsidRPr="00950D23">
        <w:rPr>
          <w:rFonts w:ascii="Times New Roman" w:eastAsia="Times New Roman" w:hAnsi="Times New Roman" w:cs="Times New Roman"/>
          <w:bCs/>
          <w:sz w:val="28"/>
          <w:szCs w:val="28"/>
        </w:rPr>
        <w:t> этап – организационный (2020 год июнь-сентябрь)</w:t>
      </w:r>
    </w:p>
    <w:p w:rsidR="00871BA5" w:rsidRPr="00950D23" w:rsidRDefault="00871BA5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50D23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II</w:t>
      </w:r>
      <w:r w:rsidRPr="00950D23">
        <w:rPr>
          <w:rFonts w:ascii="Times New Roman" w:eastAsia="Times New Roman" w:hAnsi="Times New Roman" w:cs="Times New Roman"/>
          <w:bCs/>
          <w:sz w:val="28"/>
          <w:szCs w:val="28"/>
        </w:rPr>
        <w:t> этап – практический (2020 год сентябрь - 2023 май)</w:t>
      </w:r>
    </w:p>
    <w:p w:rsidR="00871BA5" w:rsidRPr="00950D23" w:rsidRDefault="00871BA5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50D23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III</w:t>
      </w:r>
      <w:r w:rsidRPr="00950D23">
        <w:rPr>
          <w:rFonts w:ascii="Times New Roman" w:eastAsia="Times New Roman" w:hAnsi="Times New Roman" w:cs="Times New Roman"/>
          <w:bCs/>
          <w:sz w:val="28"/>
          <w:szCs w:val="28"/>
        </w:rPr>
        <w:t xml:space="preserve"> этап – обобщающий (2023 год июнь-</w:t>
      </w:r>
      <w:proofErr w:type="gramStart"/>
      <w:r w:rsidRPr="00950D23">
        <w:rPr>
          <w:rFonts w:ascii="Times New Roman" w:eastAsia="Times New Roman" w:hAnsi="Times New Roman" w:cs="Times New Roman"/>
          <w:bCs/>
          <w:sz w:val="28"/>
          <w:szCs w:val="28"/>
        </w:rPr>
        <w:t>август )</w:t>
      </w:r>
      <w:proofErr w:type="gramEnd"/>
    </w:p>
    <w:p w:rsidR="00074B0F" w:rsidRPr="009D5C1C" w:rsidRDefault="00A915D2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>Основные</w:t>
      </w:r>
      <w:r w:rsidR="00074B0F" w:rsidRPr="009D5C1C">
        <w:rPr>
          <w:rFonts w:ascii="Times New Roman" w:hAnsi="Times New Roman" w:cs="Times New Roman"/>
          <w:b/>
          <w:sz w:val="28"/>
          <w:szCs w:val="28"/>
        </w:rPr>
        <w:t xml:space="preserve"> целевые группы</w:t>
      </w:r>
      <w:r w:rsidR="00A73FA5" w:rsidRPr="009D5C1C">
        <w:rPr>
          <w:rFonts w:ascii="Times New Roman" w:hAnsi="Times New Roman" w:cs="Times New Roman"/>
          <w:sz w:val="28"/>
          <w:szCs w:val="28"/>
        </w:rPr>
        <w:t>: обучающиеся 5-9</w:t>
      </w:r>
      <w:r w:rsidR="00074B0F" w:rsidRPr="009D5C1C">
        <w:rPr>
          <w:rFonts w:ascii="Times New Roman" w:hAnsi="Times New Roman" w:cs="Times New Roman"/>
          <w:sz w:val="28"/>
          <w:szCs w:val="28"/>
        </w:rPr>
        <w:t xml:space="preserve"> класса, родители, классный руководитель</w:t>
      </w:r>
      <w:r w:rsidR="00A73FA5" w:rsidRPr="009D5C1C">
        <w:rPr>
          <w:rFonts w:ascii="Times New Roman" w:hAnsi="Times New Roman" w:cs="Times New Roman"/>
          <w:sz w:val="28"/>
          <w:szCs w:val="28"/>
        </w:rPr>
        <w:t>, педагогический коллектив МБОУ</w:t>
      </w:r>
      <w:r w:rsidR="00074B0F" w:rsidRPr="009D5C1C">
        <w:rPr>
          <w:rFonts w:ascii="Times New Roman" w:hAnsi="Times New Roman" w:cs="Times New Roman"/>
          <w:sz w:val="28"/>
          <w:szCs w:val="28"/>
        </w:rPr>
        <w:t xml:space="preserve"> «</w:t>
      </w:r>
      <w:r w:rsidR="00A73FA5" w:rsidRPr="009D5C1C">
        <w:rPr>
          <w:rFonts w:ascii="Times New Roman" w:hAnsi="Times New Roman" w:cs="Times New Roman"/>
          <w:sz w:val="28"/>
          <w:szCs w:val="28"/>
        </w:rPr>
        <w:t>Мари-Суксинская ООШ</w:t>
      </w:r>
      <w:r w:rsidR="00074B0F" w:rsidRPr="009D5C1C">
        <w:rPr>
          <w:rFonts w:ascii="Times New Roman" w:hAnsi="Times New Roman" w:cs="Times New Roman"/>
          <w:sz w:val="28"/>
          <w:szCs w:val="28"/>
        </w:rPr>
        <w:t>»</w:t>
      </w:r>
      <w:r w:rsidR="00A73FA5" w:rsidRPr="009D5C1C">
        <w:rPr>
          <w:rFonts w:ascii="Times New Roman" w:hAnsi="Times New Roman" w:cs="Times New Roman"/>
          <w:sz w:val="28"/>
          <w:szCs w:val="28"/>
        </w:rPr>
        <w:t xml:space="preserve"> Актанышского муниципального района РТ.</w:t>
      </w:r>
    </w:p>
    <w:p w:rsidR="00A73FA5" w:rsidRPr="009D5C1C" w:rsidRDefault="00074B0F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 проекта: </w:t>
      </w:r>
      <w:r w:rsidR="00E11072" w:rsidRPr="009D5C1C">
        <w:rPr>
          <w:rFonts w:ascii="Times New Roman" w:eastAsia="Times New Roman" w:hAnsi="Times New Roman" w:cs="Times New Roman"/>
          <w:sz w:val="28"/>
          <w:szCs w:val="28"/>
        </w:rPr>
        <w:t xml:space="preserve">создание </w:t>
      </w:r>
      <w:r w:rsidR="00A73FA5" w:rsidRPr="009D5C1C">
        <w:rPr>
          <w:rFonts w:ascii="Times New Roman" w:eastAsia="Times New Roman" w:hAnsi="Times New Roman" w:cs="Times New Roman"/>
          <w:sz w:val="28"/>
          <w:szCs w:val="28"/>
        </w:rPr>
        <w:t>этнопарка «Мой дом - Мари-Суксы»</w:t>
      </w:r>
      <w:r w:rsidR="00C6355A" w:rsidRPr="009D5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73FA5" w:rsidRPr="009D5C1C">
        <w:rPr>
          <w:rFonts w:ascii="Times New Roman" w:eastAsia="Times New Roman" w:hAnsi="Times New Roman" w:cs="Times New Roman"/>
          <w:sz w:val="28"/>
          <w:szCs w:val="28"/>
        </w:rPr>
        <w:t>как социокультурной образовательной среды, способствующей формированию единого образовательного этнокультурного пространства школы и села</w:t>
      </w:r>
    </w:p>
    <w:p w:rsidR="00A73FA5" w:rsidRPr="009D5C1C" w:rsidRDefault="00074B0F" w:rsidP="007C6E6F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>Задачи проекта:</w:t>
      </w:r>
    </w:p>
    <w:p w:rsidR="00C6355A" w:rsidRPr="009D5C1C" w:rsidRDefault="00A73FA5" w:rsidP="007C6E6F">
      <w:pPr>
        <w:numPr>
          <w:ilvl w:val="0"/>
          <w:numId w:val="6"/>
        </w:numPr>
        <w:tabs>
          <w:tab w:val="clear" w:pos="720"/>
          <w:tab w:val="left" w:pos="709"/>
        </w:tabs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Внедрить модель этнопарка.</w:t>
      </w:r>
    </w:p>
    <w:p w:rsidR="00C6355A" w:rsidRPr="009D5C1C" w:rsidRDefault="00A73FA5" w:rsidP="007C6E6F">
      <w:pPr>
        <w:numPr>
          <w:ilvl w:val="0"/>
          <w:numId w:val="6"/>
        </w:numPr>
        <w:tabs>
          <w:tab w:val="clear" w:pos="720"/>
          <w:tab w:val="left" w:pos="709"/>
        </w:tabs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Сформировать образовательное пространство, способное конкурировать на современном рынке образовательных услуг.</w:t>
      </w:r>
    </w:p>
    <w:p w:rsidR="00C6355A" w:rsidRPr="009D5C1C" w:rsidRDefault="00A73FA5" w:rsidP="007C6E6F">
      <w:pPr>
        <w:numPr>
          <w:ilvl w:val="0"/>
          <w:numId w:val="6"/>
        </w:numPr>
        <w:tabs>
          <w:tab w:val="clear" w:pos="720"/>
          <w:tab w:val="left" w:pos="709"/>
        </w:tabs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Обеспечить вариативность современных дополнительных общеобразовательных программ.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D5C1C">
        <w:rPr>
          <w:rFonts w:ascii="Times New Roman" w:hAnsi="Times New Roman" w:cs="Times New Roman"/>
          <w:b/>
          <w:sz w:val="28"/>
          <w:szCs w:val="28"/>
        </w:rPr>
        <w:t xml:space="preserve">Формы работы по реализации программы: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D5C1C">
        <w:rPr>
          <w:rFonts w:ascii="Times New Roman" w:hAnsi="Times New Roman" w:cs="Times New Roman"/>
          <w:sz w:val="28"/>
          <w:szCs w:val="28"/>
          <w:u w:val="single"/>
        </w:rPr>
        <w:t xml:space="preserve">Формы работы с классом: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классные часы интеллектуального, нравственного, патриотического, творческого содержания;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проведение совместных праздников (родители, педагоги, учащиеся);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участие в акциях благотворительной направленности;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организация выставок (совместная деятельность детей и родителей);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проведение дискуссий, деловых и ролевых игр.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D5C1C">
        <w:rPr>
          <w:rFonts w:ascii="Times New Roman" w:hAnsi="Times New Roman" w:cs="Times New Roman"/>
          <w:sz w:val="28"/>
          <w:szCs w:val="28"/>
          <w:u w:val="single"/>
        </w:rPr>
        <w:t>Формы индивидуальной работы с учащимися: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беседы;</w:t>
      </w:r>
    </w:p>
    <w:p w:rsidR="00631F03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вовлечение в коллективные дела класса и школы</w:t>
      </w:r>
      <w:r w:rsidR="00631F03" w:rsidRPr="009D5C1C">
        <w:rPr>
          <w:rFonts w:ascii="Times New Roman" w:hAnsi="Times New Roman" w:cs="Times New Roman"/>
          <w:sz w:val="28"/>
          <w:szCs w:val="28"/>
        </w:rPr>
        <w:t>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D5C1C">
        <w:rPr>
          <w:rFonts w:ascii="Times New Roman" w:hAnsi="Times New Roman" w:cs="Times New Roman"/>
          <w:sz w:val="28"/>
          <w:szCs w:val="28"/>
          <w:u w:val="single"/>
        </w:rPr>
        <w:t xml:space="preserve">Формы работы с родителями: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="00AA2A09" w:rsidRPr="009D5C1C">
        <w:rPr>
          <w:rFonts w:ascii="Times New Roman" w:hAnsi="Times New Roman" w:cs="Times New Roman"/>
          <w:sz w:val="28"/>
          <w:szCs w:val="28"/>
        </w:rPr>
        <w:t>Преемственность поколений, передача опыта и традиций молодому поколению;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День открытых дверей;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Анкетирование и тестирование родителей; организационные и тематические родительские собрания;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D5C1C">
        <w:rPr>
          <w:rFonts w:ascii="Times New Roman" w:hAnsi="Times New Roman" w:cs="Times New Roman"/>
          <w:sz w:val="28"/>
          <w:szCs w:val="28"/>
          <w:u w:val="single"/>
        </w:rPr>
        <w:t>Формы работы с педагогами, работающими в классе: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беседы;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консультации для классного руководителя и родителей;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посещение занятий; </w:t>
      </w:r>
    </w:p>
    <w:p w:rsidR="00074B0F" w:rsidRPr="009D5C1C" w:rsidRDefault="00074B0F" w:rsidP="007C6E6F">
      <w:pPr>
        <w:tabs>
          <w:tab w:val="left" w:pos="6812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проведение совместных классных часов</w:t>
      </w:r>
      <w:r w:rsidR="00AA2A09" w:rsidRPr="009D5C1C">
        <w:rPr>
          <w:rFonts w:ascii="Times New Roman" w:hAnsi="Times New Roman" w:cs="Times New Roman"/>
          <w:sz w:val="28"/>
          <w:szCs w:val="28"/>
        </w:rPr>
        <w:t xml:space="preserve"> и внеклассных мероприятий</w:t>
      </w:r>
      <w:r w:rsidRPr="009D5C1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74B0F" w:rsidRPr="009D5C1C" w:rsidRDefault="00074B0F" w:rsidP="007C6E6F">
      <w:p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Методологическая основа исследования: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 индивидуально-деятельностный подход. Это совокупность двух подходов взаимодействия. Индивидуальный подход</w:t>
      </w:r>
      <w:r w:rsidR="00D30AE9" w:rsidRPr="009D5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- это подход, рассматривающий любое явление с позиции индивида и его особенностей (физических, интеллектуальных, половых). Деятельностный подход</w:t>
      </w:r>
      <w:r w:rsidR="00D30AE9" w:rsidRPr="009D5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- это подход, который рассматривает человека с позиции деятельности, опирающийся на систему принципов психолого-педагогического взаимодейс</w:t>
      </w:r>
      <w:r w:rsidR="00631F03" w:rsidRPr="009D5C1C">
        <w:rPr>
          <w:rFonts w:ascii="Times New Roman" w:eastAsia="Times New Roman" w:hAnsi="Times New Roman" w:cs="Times New Roman"/>
          <w:sz w:val="28"/>
          <w:szCs w:val="28"/>
        </w:rPr>
        <w:t>твия.</w:t>
      </w:r>
    </w:p>
    <w:p w:rsidR="00AA2A09" w:rsidRPr="009D5C1C" w:rsidRDefault="00AA2A09" w:rsidP="007C6E6F">
      <w:p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4B0F" w:rsidRPr="009D5C1C" w:rsidRDefault="00074B0F" w:rsidP="007C6E6F">
      <w:pPr>
        <w:pStyle w:val="a3"/>
        <w:spacing w:line="360" w:lineRule="auto"/>
        <w:ind w:firstLine="709"/>
        <w:jc w:val="center"/>
        <w:rPr>
          <w:rStyle w:val="10"/>
          <w:rFonts w:ascii="Times New Roman" w:hAnsi="Times New Roman" w:cs="Times New Roman"/>
          <w:color w:val="auto"/>
        </w:rPr>
      </w:pPr>
      <w:r w:rsidRPr="009D5C1C">
        <w:rPr>
          <w:rStyle w:val="10"/>
          <w:rFonts w:ascii="Times New Roman" w:hAnsi="Times New Roman" w:cs="Times New Roman"/>
          <w:color w:val="auto"/>
        </w:rPr>
        <w:t>СОДЕРЖАНИЕ ПРОЕКТА</w:t>
      </w:r>
    </w:p>
    <w:p w:rsidR="006B77DC" w:rsidRPr="009D5C1C" w:rsidRDefault="00A915D2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 xml:space="preserve">Общеинтеллектуальное </w:t>
      </w:r>
      <w:r w:rsidR="006B77DC" w:rsidRPr="009D5C1C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направление</w:t>
      </w:r>
    </w:p>
    <w:p w:rsidR="00A50736" w:rsidRPr="009D5C1C" w:rsidRDefault="00E11072" w:rsidP="007C6E6F">
      <w:pPr>
        <w:widowControl w:val="0"/>
        <w:autoSpaceDE w:val="0"/>
        <w:autoSpaceDN w:val="0"/>
        <w:adjustRightInd w:val="0"/>
        <w:spacing w:after="0" w:line="360" w:lineRule="auto"/>
        <w:ind w:left="720"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  <w:r w:rsidRPr="009D5C1C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«Интер</w:t>
      </w:r>
      <w:r w:rsidR="005078FE" w:rsidRPr="009D5C1C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активный историко-краеведческий музей</w:t>
      </w:r>
      <w:r w:rsidRPr="009D5C1C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»</w:t>
      </w:r>
    </w:p>
    <w:p w:rsidR="006B77DC" w:rsidRPr="009D5C1C" w:rsidRDefault="006B77DC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  <w:r w:rsidRPr="009D5C1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Краеведение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 – это одна из существенных основ корневой культуры человека, нравственности и гражданственности, становления мировоззрения, воспитания патриотизма. </w:t>
      </w:r>
      <w:r w:rsidRPr="009D5C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Краеведение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Pr="009D5C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способствует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 решению задач социальной 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адаптации воспитанников школы, </w:t>
      </w:r>
      <w:r w:rsidRPr="009D5C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формированию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 у них готовности жить и трудиться в своем крае, участвовать в его </w:t>
      </w:r>
      <w:r w:rsidRPr="009D5C1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развитии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606FB8" w:rsidRPr="009D5C1C" w:rsidRDefault="00606FB8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6B77DC" w:rsidRPr="009D5C1C">
        <w:rPr>
          <w:rFonts w:ascii="Times New Roman" w:eastAsia="Times New Roman" w:hAnsi="Times New Roman" w:cs="Times New Roman"/>
          <w:sz w:val="28"/>
          <w:szCs w:val="28"/>
        </w:rPr>
        <w:t>воспита</w:t>
      </w:r>
      <w:r w:rsidR="00AA2A09" w:rsidRPr="009D5C1C">
        <w:rPr>
          <w:rFonts w:ascii="Times New Roman" w:eastAsia="Times New Roman" w:hAnsi="Times New Roman" w:cs="Times New Roman"/>
          <w:sz w:val="28"/>
          <w:szCs w:val="28"/>
        </w:rPr>
        <w:t>ние</w:t>
      </w:r>
      <w:r w:rsidR="006B77DC" w:rsidRPr="009D5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A2A09" w:rsidRPr="009D5C1C">
        <w:rPr>
          <w:rFonts w:ascii="Times New Roman" w:eastAsia="Times New Roman" w:hAnsi="Times New Roman" w:cs="Times New Roman"/>
          <w:sz w:val="28"/>
          <w:szCs w:val="28"/>
        </w:rPr>
        <w:t xml:space="preserve">ценностных отношений обучающихся к Отечеству, </w:t>
      </w:r>
      <w:r w:rsidR="006B77DC" w:rsidRPr="009D5C1C">
        <w:rPr>
          <w:rFonts w:ascii="Times New Roman" w:eastAsia="Times New Roman" w:hAnsi="Times New Roman" w:cs="Times New Roman"/>
          <w:sz w:val="28"/>
          <w:szCs w:val="28"/>
        </w:rPr>
        <w:t>родной природе и культуре, труду и знаниям.</w:t>
      </w:r>
    </w:p>
    <w:p w:rsidR="006B77DC" w:rsidRPr="009D5C1C" w:rsidRDefault="006B77DC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приобретение опыта исследовательской деятельности,  работа с информационными источниками, самоорганизации и совместной деятельности с другими людьми, формирование навыков анализа результатов исследовательской и творческой деятельности.</w:t>
      </w:r>
    </w:p>
    <w:p w:rsidR="006B77DC" w:rsidRPr="009D5C1C" w:rsidRDefault="006B77DC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создание школьного </w:t>
      </w:r>
      <w:proofErr w:type="gramStart"/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>историко- краеведческого</w:t>
      </w:r>
      <w:proofErr w:type="gramEnd"/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музея.</w:t>
      </w:r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D96B53" w:rsidRPr="009D5C1C" w:rsidTr="00D96B53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6B53" w:rsidRPr="009D5C1C" w:rsidRDefault="00D96B53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96B53" w:rsidRPr="009D5C1C" w:rsidTr="00D96B53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6B53" w:rsidRPr="009D5C1C" w:rsidRDefault="00D96B53" w:rsidP="007C6E6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45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Разработка гранта.</w:t>
            </w:r>
          </w:p>
          <w:p w:rsidR="00D96B53" w:rsidRPr="009D5C1C" w:rsidRDefault="00D96B53" w:rsidP="007C6E6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45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с родителями и жителями села.</w:t>
            </w:r>
          </w:p>
          <w:p w:rsidR="00D96B53" w:rsidRPr="009D5C1C" w:rsidRDefault="00D96B53" w:rsidP="007C6E6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45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экспонатов и выставочных материалов</w:t>
            </w:r>
          </w:p>
          <w:p w:rsidR="00D96B53" w:rsidRPr="009D5C1C" w:rsidRDefault="00D96B53" w:rsidP="007C6E6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ind w:left="45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школьного музея</w:t>
            </w:r>
          </w:p>
        </w:tc>
      </w:tr>
    </w:tbl>
    <w:p w:rsidR="00606FB8" w:rsidRPr="009D5C1C" w:rsidRDefault="00606FB8" w:rsidP="007C6E6F">
      <w:pPr>
        <w:widowControl w:val="0"/>
        <w:autoSpaceDE w:val="0"/>
        <w:autoSpaceDN w:val="0"/>
        <w:adjustRightInd w:val="0"/>
        <w:spacing w:after="0" w:line="360" w:lineRule="auto"/>
        <w:ind w:left="720"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</w:p>
    <w:p w:rsidR="006B77DC" w:rsidRPr="009D5C1C" w:rsidRDefault="006B77DC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«Сельская жизнь»</w:t>
      </w:r>
    </w:p>
    <w:p w:rsidR="0053712F" w:rsidRPr="009D5C1C" w:rsidRDefault="0053712F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b/>
          <w:i w:val="0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</w:t>
      </w:r>
      <w:r w:rsidRPr="009D5C1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Сельская жизнь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нацелена на </w:t>
      </w:r>
      <w:r w:rsidRPr="009D5C1C">
        <w:rPr>
          <w:rFonts w:ascii="Times New Roman" w:hAnsi="Times New Roman" w:cs="Times New Roman"/>
          <w:sz w:val="28"/>
          <w:szCs w:val="28"/>
        </w:rPr>
        <w:t>подготовку грамотных хозяев своей усадьбы, развитие интереса к сельскохозяйственному труду, умение оценивать свою деятельность</w:t>
      </w:r>
    </w:p>
    <w:p w:rsidR="00131F22" w:rsidRPr="009D5C1C" w:rsidRDefault="00131F22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 xml:space="preserve">Цель: </w:t>
      </w:r>
      <w:r w:rsidRPr="009D5C1C">
        <w:rPr>
          <w:rFonts w:ascii="Times New Roman" w:hAnsi="Times New Roman" w:cs="Times New Roman"/>
          <w:sz w:val="28"/>
          <w:szCs w:val="28"/>
        </w:rPr>
        <w:t>на ярких примерах показать детям, что и на селе, при желании, можно жить достойно.</w:t>
      </w:r>
    </w:p>
    <w:p w:rsidR="009C4904" w:rsidRPr="009D5C1C" w:rsidRDefault="009C490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Задачи:</w:t>
      </w:r>
    </w:p>
    <w:p w:rsidR="009C4904" w:rsidRPr="009D5C1C" w:rsidRDefault="009C4904" w:rsidP="007C6E6F">
      <w:pPr>
        <w:pStyle w:val="a6"/>
        <w:numPr>
          <w:ilvl w:val="0"/>
          <w:numId w:val="24"/>
        </w:numPr>
        <w:spacing w:after="20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Повышения привлекательности жизни и работы на селе.</w:t>
      </w:r>
    </w:p>
    <w:p w:rsidR="009C4904" w:rsidRPr="009D5C1C" w:rsidRDefault="009C4904" w:rsidP="007C6E6F">
      <w:pPr>
        <w:pStyle w:val="a6"/>
        <w:numPr>
          <w:ilvl w:val="0"/>
          <w:numId w:val="24"/>
        </w:numPr>
        <w:spacing w:after="20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Ознакомить с </w:t>
      </w:r>
      <w:proofErr w:type="gramStart"/>
      <w:r w:rsidRPr="009D5C1C">
        <w:rPr>
          <w:rFonts w:ascii="Times New Roman" w:hAnsi="Times New Roman" w:cs="Times New Roman"/>
          <w:sz w:val="28"/>
          <w:szCs w:val="28"/>
        </w:rPr>
        <w:t>основными</w:t>
      </w:r>
      <w:proofErr w:type="gramEnd"/>
      <w:r w:rsidRPr="009D5C1C">
        <w:rPr>
          <w:rFonts w:ascii="Times New Roman" w:hAnsi="Times New Roman" w:cs="Times New Roman"/>
          <w:sz w:val="28"/>
          <w:szCs w:val="28"/>
        </w:rPr>
        <w:t xml:space="preserve"> бизнес-идеями на селе</w:t>
      </w:r>
    </w:p>
    <w:p w:rsidR="009C4904" w:rsidRPr="009D5C1C" w:rsidRDefault="009C4904" w:rsidP="007C6E6F">
      <w:pPr>
        <w:pStyle w:val="a6"/>
        <w:numPr>
          <w:ilvl w:val="0"/>
          <w:numId w:val="24"/>
        </w:numPr>
        <w:spacing w:after="20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На практике научить ребят первоначальным основам организации работы в теплице и выращивания клубники как </w:t>
      </w:r>
      <w:proofErr w:type="gramStart"/>
      <w:r w:rsidRPr="009D5C1C">
        <w:rPr>
          <w:rFonts w:ascii="Times New Roman" w:hAnsi="Times New Roman" w:cs="Times New Roman"/>
          <w:sz w:val="28"/>
          <w:szCs w:val="28"/>
        </w:rPr>
        <w:t>бизнес-идеи</w:t>
      </w:r>
      <w:proofErr w:type="gramEnd"/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D96B53" w:rsidRPr="009D5C1C" w:rsidTr="00D96B53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6B53" w:rsidRPr="009D5C1C" w:rsidRDefault="00D96B53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96B53" w:rsidRPr="009D5C1C" w:rsidTr="00D96B53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C4904" w:rsidRPr="009D5C1C" w:rsidRDefault="00115B63" w:rsidP="0097204C">
            <w:pPr>
              <w:numPr>
                <w:ilvl w:val="0"/>
                <w:numId w:val="25"/>
              </w:numPr>
              <w:spacing w:after="105" w:line="360" w:lineRule="auto"/>
              <w:ind w:hanging="1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Изучение </w:t>
            </w:r>
            <w:r w:rsidR="009C4904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ведения бизнеса и развития </w:t>
            </w:r>
            <w:proofErr w:type="gramStart"/>
            <w:r w:rsidR="009C4904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своих</w:t>
            </w:r>
            <w:proofErr w:type="gramEnd"/>
            <w:r w:rsidR="009C4904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бизнес-идей в сельской местности</w:t>
            </w:r>
          </w:p>
          <w:p w:rsidR="009C4904" w:rsidRPr="009D5C1C" w:rsidRDefault="00115B63" w:rsidP="0097204C">
            <w:pPr>
              <w:numPr>
                <w:ilvl w:val="0"/>
                <w:numId w:val="25"/>
              </w:numPr>
              <w:spacing w:after="105" w:line="360" w:lineRule="auto"/>
              <w:ind w:hanging="1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</w:t>
            </w:r>
            <w:r w:rsidR="0097204C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плана работы</w:t>
            </w: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над реализаци</w:t>
            </w:r>
            <w:r w:rsidR="0097204C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й выбранных бизнес идей</w:t>
            </w:r>
          </w:p>
          <w:p w:rsidR="009C4904" w:rsidRPr="009D5C1C" w:rsidRDefault="0097204C" w:rsidP="0097204C">
            <w:pPr>
              <w:numPr>
                <w:ilvl w:val="0"/>
                <w:numId w:val="25"/>
              </w:numPr>
              <w:spacing w:after="105" w:line="360" w:lineRule="auto"/>
              <w:ind w:hanging="1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Воплощение плана в реальность (работа на пришкольном участке)</w:t>
            </w:r>
          </w:p>
          <w:p w:rsidR="0097204C" w:rsidRPr="009D5C1C" w:rsidRDefault="0097204C" w:rsidP="0097204C">
            <w:pPr>
              <w:numPr>
                <w:ilvl w:val="0"/>
                <w:numId w:val="25"/>
              </w:numPr>
              <w:spacing w:after="105" w:line="360" w:lineRule="auto"/>
              <w:ind w:hanging="1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товара на рынке (продажа продукции, выращенной на пришкольном участке)</w:t>
            </w:r>
          </w:p>
          <w:p w:rsidR="0097204C" w:rsidRPr="009D5C1C" w:rsidRDefault="0097204C" w:rsidP="0097204C">
            <w:pPr>
              <w:numPr>
                <w:ilvl w:val="0"/>
                <w:numId w:val="25"/>
              </w:numPr>
              <w:spacing w:after="105" w:line="360" w:lineRule="auto"/>
              <w:ind w:hanging="1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Распределение прибыли на нужды школы и на необходимые товары (семена, садовые инструменты и др.)</w:t>
            </w:r>
          </w:p>
          <w:p w:rsidR="00D96B53" w:rsidRPr="009D5C1C" w:rsidRDefault="0097204C" w:rsidP="009D5C1C">
            <w:pPr>
              <w:numPr>
                <w:ilvl w:val="0"/>
                <w:numId w:val="25"/>
              </w:numPr>
              <w:spacing w:after="105" w:line="360" w:lineRule="auto"/>
              <w:ind w:hanging="11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плана на следующий год</w:t>
            </w:r>
            <w:r w:rsidR="009D5C1C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6B77DC" w:rsidRPr="009D5C1C" w:rsidRDefault="006B77DC" w:rsidP="007C6E6F">
      <w:pPr>
        <w:widowControl w:val="0"/>
        <w:autoSpaceDE w:val="0"/>
        <w:autoSpaceDN w:val="0"/>
        <w:adjustRightInd w:val="0"/>
        <w:spacing w:after="0" w:line="360" w:lineRule="auto"/>
        <w:ind w:left="72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96464" w:rsidRPr="009D5C1C" w:rsidRDefault="00D96B53" w:rsidP="007C6E6F">
      <w:pPr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b/>
          <w:i w:val="0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 xml:space="preserve">Общекультурное </w:t>
      </w:r>
      <w:r w:rsidR="00196464"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>направление</w:t>
      </w:r>
    </w:p>
    <w:p w:rsidR="00196464" w:rsidRPr="009D5C1C" w:rsidRDefault="0019646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  <w:r w:rsidRPr="009D5C1C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«</w:t>
      </w:r>
      <w:r w:rsidR="0053712F" w:rsidRPr="009D5C1C">
        <w:rPr>
          <w:rFonts w:ascii="Times New Roman" w:hAnsi="Times New Roman" w:cs="Times New Roman"/>
          <w:b/>
          <w:bCs/>
          <w:i/>
          <w:sz w:val="28"/>
          <w:szCs w:val="28"/>
          <w:u w:val="single"/>
          <w:shd w:val="clear" w:color="auto" w:fill="FFFFFF"/>
        </w:rPr>
        <w:t>Молодые</w:t>
      </w:r>
      <w:r w:rsidR="00D96B53" w:rsidRPr="009D5C1C">
        <w:rPr>
          <w:rFonts w:ascii="Times New Roman" w:hAnsi="Times New Roman" w:cs="Times New Roman"/>
          <w:b/>
          <w:bCs/>
          <w:i/>
          <w:sz w:val="28"/>
          <w:szCs w:val="28"/>
          <w:u w:val="single"/>
          <w:shd w:val="clear" w:color="auto" w:fill="FFFFFF"/>
        </w:rPr>
        <w:t xml:space="preserve"> </w:t>
      </w:r>
      <w:r w:rsidRPr="009D5C1C">
        <w:rPr>
          <w:rFonts w:ascii="Times New Roman" w:hAnsi="Times New Roman" w:cs="Times New Roman"/>
          <w:b/>
          <w:bCs/>
          <w:i/>
          <w:sz w:val="28"/>
          <w:szCs w:val="28"/>
          <w:u w:val="single"/>
          <w:shd w:val="clear" w:color="auto" w:fill="FFFFFF"/>
        </w:rPr>
        <w:t>Кулибины</w:t>
      </w:r>
      <w:r w:rsidRPr="009D5C1C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»</w:t>
      </w:r>
    </w:p>
    <w:p w:rsidR="00D96B53" w:rsidRPr="009D5C1C" w:rsidRDefault="0019646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Программа «</w:t>
      </w:r>
      <w:r w:rsidR="0053712F" w:rsidRPr="009D5C1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Молодые</w:t>
      </w:r>
      <w:r w:rsidR="00D96B53" w:rsidRPr="009D5C1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 xml:space="preserve"> </w:t>
      </w:r>
      <w:r w:rsidRPr="009D5C1C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Кулибины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» нацелена </w:t>
      </w:r>
      <w:r w:rsidR="00D96B53"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 </w:t>
      </w:r>
      <w:r w:rsidR="00D96B53" w:rsidRPr="009D5C1C">
        <w:rPr>
          <w:rFonts w:ascii="Times New Roman" w:hAnsi="Times New Roman" w:cs="Times New Roman"/>
          <w:sz w:val="28"/>
          <w:szCs w:val="28"/>
        </w:rPr>
        <w:t>подготовку школьников к творческому труду, развитию творческих способностей, что является катализатором усвоения новой информации, ускоряет творческую переработку и генерацию еще более новых и полезных идей. Тем самым творческий труд обеспечивает расширенное воспроизводство информации в целях обеспечения непрерывного развития производства и общества.</w:t>
      </w:r>
    </w:p>
    <w:p w:rsidR="00D96B53" w:rsidRPr="009D5C1C" w:rsidRDefault="00D96B5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9D5C1C">
        <w:rPr>
          <w:rFonts w:ascii="Times New Roman" w:hAnsi="Times New Roman" w:cs="Times New Roman"/>
          <w:sz w:val="28"/>
          <w:szCs w:val="28"/>
        </w:rPr>
        <w:t>творческое развитие учащихся, расширение технического и эстетического кругозора, развитие навыков самостоятельной работы, создание условий для формирования творческих способностей и потребностей к технической деятельности.</w:t>
      </w:r>
    </w:p>
    <w:p w:rsidR="00E1440D" w:rsidRPr="009D5C1C" w:rsidRDefault="00D96B5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E1440D" w:rsidRPr="009D5C1C" w:rsidRDefault="00E1440D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Закрепление и расширение знаний</w:t>
      </w:r>
      <w:r w:rsidR="00D96B53" w:rsidRPr="009D5C1C">
        <w:rPr>
          <w:rFonts w:ascii="Times New Roman" w:hAnsi="Times New Roman" w:cs="Times New Roman"/>
          <w:sz w:val="28"/>
          <w:szCs w:val="28"/>
        </w:rPr>
        <w:t xml:space="preserve"> в о</w:t>
      </w:r>
      <w:r w:rsidRPr="009D5C1C">
        <w:rPr>
          <w:rFonts w:ascii="Times New Roman" w:hAnsi="Times New Roman" w:cs="Times New Roman"/>
          <w:sz w:val="28"/>
          <w:szCs w:val="28"/>
        </w:rPr>
        <w:t>бласти технического творчества.</w:t>
      </w:r>
    </w:p>
    <w:p w:rsidR="00E1440D" w:rsidRPr="009D5C1C" w:rsidRDefault="00D96B5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="00E1440D" w:rsidRPr="009D5C1C">
        <w:rPr>
          <w:rFonts w:ascii="Times New Roman" w:hAnsi="Times New Roman" w:cs="Times New Roman"/>
          <w:sz w:val="28"/>
          <w:szCs w:val="28"/>
        </w:rPr>
        <w:t xml:space="preserve"> Совершенствование умений и формирование навыков</w:t>
      </w:r>
      <w:r w:rsidRPr="009D5C1C">
        <w:rPr>
          <w:rFonts w:ascii="Times New Roman" w:hAnsi="Times New Roman" w:cs="Times New Roman"/>
          <w:sz w:val="28"/>
          <w:szCs w:val="28"/>
        </w:rPr>
        <w:t xml:space="preserve"> работы с наиболее распространенными инструментами и приспособлениями ручного труда при обработке различных материа</w:t>
      </w:r>
      <w:r w:rsidR="00E1440D" w:rsidRPr="009D5C1C">
        <w:rPr>
          <w:rFonts w:ascii="Times New Roman" w:hAnsi="Times New Roman" w:cs="Times New Roman"/>
          <w:sz w:val="28"/>
          <w:szCs w:val="28"/>
        </w:rPr>
        <w:t>лов, а также работы на станках.</w:t>
      </w:r>
    </w:p>
    <w:p w:rsidR="00E1440D" w:rsidRPr="009D5C1C" w:rsidRDefault="00D96B5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lastRenderedPageBreak/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Ознакомление учащихся с различными видами техники, их историей, </w:t>
      </w:r>
      <w:r w:rsidR="00E1440D" w:rsidRPr="009D5C1C">
        <w:rPr>
          <w:rFonts w:ascii="Times New Roman" w:hAnsi="Times New Roman" w:cs="Times New Roman"/>
          <w:sz w:val="28"/>
          <w:szCs w:val="28"/>
        </w:rPr>
        <w:t>способами обработки материалов.</w:t>
      </w:r>
    </w:p>
    <w:p w:rsidR="00D96B53" w:rsidRPr="009D5C1C" w:rsidRDefault="00D96B5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sym w:font="Symbol" w:char="F0B7"/>
      </w:r>
      <w:r w:rsidRPr="009D5C1C">
        <w:rPr>
          <w:rFonts w:ascii="Times New Roman" w:hAnsi="Times New Roman" w:cs="Times New Roman"/>
          <w:sz w:val="28"/>
          <w:szCs w:val="28"/>
        </w:rPr>
        <w:t xml:space="preserve"> Обучение приемам и последовательности обработки различных материалов.</w:t>
      </w:r>
    </w:p>
    <w:p w:rsidR="00D96B53" w:rsidRPr="009D5C1C" w:rsidRDefault="00D96B5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D939F6"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>организация выставки с работами учащихся</w:t>
      </w:r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D96B53" w:rsidRPr="009D5C1C" w:rsidTr="00AC3EFF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6B53" w:rsidRPr="009D5C1C" w:rsidRDefault="00D96B53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96B53" w:rsidRPr="009D5C1C" w:rsidTr="00AC3EFF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39F6" w:rsidRPr="009D5C1C" w:rsidRDefault="00E1440D" w:rsidP="007C6E6F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Знакомство с </w:t>
            </w:r>
            <w:r w:rsidR="00D939F6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оборудованием, ознакомление с техникой безопасности.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hAnsi="Times New Roman" w:cs="Times New Roman"/>
                <w:sz w:val="28"/>
                <w:szCs w:val="28"/>
              </w:rPr>
              <w:t>Изучение основы композиции, дизайна макетов</w:t>
            </w:r>
            <w:r w:rsidR="002B7DD2" w:rsidRPr="009D5C1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939F6" w:rsidRPr="009D5C1C" w:rsidRDefault="00D939F6" w:rsidP="007C6E6F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hAnsi="Times New Roman" w:cs="Times New Roman"/>
                <w:sz w:val="28"/>
                <w:szCs w:val="28"/>
              </w:rPr>
              <w:t>Выполнение изделий из разных материалов, используя разные техники работы</w:t>
            </w:r>
            <w:r w:rsidR="002B7DD2" w:rsidRPr="009D5C1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939F6" w:rsidRPr="009D5C1C" w:rsidRDefault="00D939F6" w:rsidP="007C6E6F">
            <w:pPr>
              <w:widowControl w:val="0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36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выставки</w:t>
            </w:r>
            <w:r w:rsidR="002B7DD2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работами учащихся.</w:t>
            </w:r>
          </w:p>
        </w:tc>
      </w:tr>
    </w:tbl>
    <w:p w:rsidR="007C6E6F" w:rsidRPr="009D5C1C" w:rsidRDefault="007C6E6F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</w:p>
    <w:p w:rsidR="00196464" w:rsidRPr="009D5C1C" w:rsidRDefault="0019646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«Марийская вышивка»</w:t>
      </w:r>
    </w:p>
    <w:p w:rsidR="001B45B7" w:rsidRPr="009D5C1C" w:rsidRDefault="001B45B7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i w:val="0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i w:val="0"/>
          <w:sz w:val="28"/>
          <w:szCs w:val="28"/>
        </w:rPr>
        <w:t>Программа «Марийская вышивка» обогащает эмоционально и говорит о возможностях человека преобразовать обычный материал в уникальное произведение искусства, потому что искусство вышивки – одно из самобытных явлений в материальной и духовной культуре народа мари. Это типичный вид женского рукоделия, продукт творчества многих поколений марийских вышивальщиц. Колорит одежды, обилие вышитых узоров и украшений свидетельствуют о вкусах и традициях марийского народа. Орнаментация, композиция, цветовые сочетания, ритм рисунка говорят о глубинном, длительном развитии эстетических взглядов народа в различные исторические периоды.</w:t>
      </w:r>
    </w:p>
    <w:p w:rsidR="001B45B7" w:rsidRPr="009D5C1C" w:rsidRDefault="001B45B7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i w:val="0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>Цель работы:</w:t>
      </w:r>
      <w:r w:rsidRPr="009D5C1C">
        <w:rPr>
          <w:rStyle w:val="af"/>
          <w:rFonts w:ascii="Times New Roman" w:hAnsi="Times New Roman" w:cs="Times New Roman"/>
          <w:i w:val="0"/>
          <w:sz w:val="28"/>
          <w:szCs w:val="28"/>
        </w:rPr>
        <w:t xml:space="preserve"> развитие у детей потребности в творческой деятельности, способности к творческому самовыражению через получение навыков вышивания, сохранение и распространение древнейшего вида искусства вышивания.</w:t>
      </w:r>
    </w:p>
    <w:p w:rsidR="00D939F6" w:rsidRPr="009D5C1C" w:rsidRDefault="00D939F6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ED027A" w:rsidRPr="009D5C1C" w:rsidRDefault="00ED027A" w:rsidP="007C6E6F">
      <w:pPr>
        <w:pStyle w:val="a6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lastRenderedPageBreak/>
        <w:t>Повышение интереса к культурным традициям родного края;</w:t>
      </w:r>
    </w:p>
    <w:p w:rsidR="00ED027A" w:rsidRPr="009D5C1C" w:rsidRDefault="00ED027A" w:rsidP="007C6E6F">
      <w:pPr>
        <w:pStyle w:val="a6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Развитие познавательной и творческой активности детей, внимания, мелкой моторики рук;</w:t>
      </w:r>
    </w:p>
    <w:p w:rsidR="00ED027A" w:rsidRPr="009D5C1C" w:rsidRDefault="00ED027A" w:rsidP="007C6E6F">
      <w:pPr>
        <w:pStyle w:val="a6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Формировать умение разбираться в марийском традиционном орнаменте, цветовой гамме;</w:t>
      </w:r>
    </w:p>
    <w:p w:rsidR="00ED027A" w:rsidRPr="009D5C1C" w:rsidRDefault="00ED027A" w:rsidP="007C6E6F">
      <w:pPr>
        <w:pStyle w:val="a6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Расширение политехнических знаний;</w:t>
      </w:r>
    </w:p>
    <w:p w:rsidR="00D939F6" w:rsidRPr="009D5C1C" w:rsidRDefault="00D939F6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организация выставки с работами учащихся</w:t>
      </w:r>
      <w:r w:rsidR="002B7DD2"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>.</w:t>
      </w:r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ED027A" w:rsidRPr="009D5C1C" w:rsidTr="00AC3EFF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96B53" w:rsidRPr="009D5C1C" w:rsidRDefault="00D96B53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ED027A" w:rsidRPr="009D5C1C" w:rsidTr="00AC3EFF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B7DD2" w:rsidRPr="009D5C1C" w:rsidRDefault="00ED027A" w:rsidP="007C6E6F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 с декоративно- прикладным творчеством марийского народа</w:t>
            </w:r>
            <w:r w:rsidR="002B7DD2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, изучение техники безопасности.</w:t>
            </w:r>
          </w:p>
          <w:p w:rsidR="00D96B53" w:rsidRPr="009D5C1C" w:rsidRDefault="002B7DD2" w:rsidP="007C6E6F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Составление несложных композиций. Изучение орнаментов.</w:t>
            </w:r>
          </w:p>
          <w:p w:rsidR="002B7DD2" w:rsidRPr="009D5C1C" w:rsidRDefault="002B7DD2" w:rsidP="007C6E6F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Изготовление салфеток и платков в марийском стиле</w:t>
            </w:r>
          </w:p>
          <w:p w:rsidR="002B7DD2" w:rsidRPr="009D5C1C" w:rsidRDefault="002B7DD2" w:rsidP="007C6E6F">
            <w:pPr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выставки с работами учащихся</w:t>
            </w:r>
          </w:p>
        </w:tc>
      </w:tr>
    </w:tbl>
    <w:p w:rsidR="007E2944" w:rsidRPr="009D5C1C" w:rsidRDefault="007E294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</w:p>
    <w:p w:rsidR="00606FB8" w:rsidRPr="009D5C1C" w:rsidRDefault="00606FB8" w:rsidP="007C6E6F">
      <w:pPr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b/>
          <w:i w:val="0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>Социальное</w:t>
      </w:r>
      <w:r w:rsidR="00ED027A"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 xml:space="preserve"> </w:t>
      </w: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>направление</w:t>
      </w:r>
    </w:p>
    <w:p w:rsidR="007E2944" w:rsidRPr="009D5C1C" w:rsidRDefault="007E2944" w:rsidP="007C6E6F">
      <w:pPr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«Школьное телевидение и школьная газета»</w:t>
      </w:r>
    </w:p>
    <w:p w:rsidR="007E2944" w:rsidRPr="009D5C1C" w:rsidRDefault="007E294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9D5C1C">
        <w:rPr>
          <w:rFonts w:ascii="Times New Roman" w:hAnsi="Times New Roman" w:cs="Times New Roman"/>
          <w:sz w:val="28"/>
          <w:szCs w:val="28"/>
        </w:rPr>
        <w:t xml:space="preserve"> развитие личности подростков, их творческих способностей, навыка устных и письменных публицистических выступлений, формирование гражданской позиции учащихся.</w:t>
      </w:r>
    </w:p>
    <w:p w:rsidR="007E2944" w:rsidRPr="009D5C1C" w:rsidRDefault="007E2944" w:rsidP="007C6E6F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7E2944" w:rsidRPr="009D5C1C" w:rsidRDefault="007E2944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• Организация практической, общественно и социально значимой коллективной деятельности;</w:t>
      </w:r>
    </w:p>
    <w:p w:rsidR="007E2944" w:rsidRPr="009D5C1C" w:rsidRDefault="002F70EB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• </w:t>
      </w:r>
      <w:r w:rsidR="007E2944" w:rsidRPr="009D5C1C">
        <w:rPr>
          <w:rFonts w:ascii="Times New Roman" w:hAnsi="Times New Roman" w:cs="Times New Roman"/>
          <w:sz w:val="28"/>
          <w:szCs w:val="28"/>
        </w:rPr>
        <w:t>Повышение познавательной активности учащихся, умение вовремя реагировать на события, находить источники информации</w:t>
      </w:r>
    </w:p>
    <w:p w:rsidR="007E2944" w:rsidRPr="009D5C1C" w:rsidRDefault="007E2944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• Предоставление подросткам возможности для «пробы пера» и реализации права «свободы слова» на страницах школьной газеты и выпусках школьных новостей.</w:t>
      </w:r>
    </w:p>
    <w:p w:rsidR="007E2944" w:rsidRPr="009D5C1C" w:rsidRDefault="007E2944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871BA5" w:rsidRPr="009D5C1C">
        <w:rPr>
          <w:rFonts w:ascii="Times New Roman" w:hAnsi="Times New Roman" w:cs="Times New Roman"/>
          <w:sz w:val="28"/>
          <w:szCs w:val="28"/>
        </w:rPr>
        <w:t>Формирование необходимых качеств, присущие социально-активной личности (научить детей активно реагировать на события школьной жизни, давать им собственную оценку и уметь передать содержание события в письменной форме для размещения на страницах школьной прессы).</w:t>
      </w:r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DF69A4" w:rsidRPr="009D5C1C" w:rsidTr="00DF69A4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DF69A4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F69A4" w:rsidRPr="009D5C1C" w:rsidTr="00DF69A4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DF69A4" w:rsidP="007C6E6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ind w:left="70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темы выпусков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ind w:left="70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материала для нового выпуска номера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ind w:left="70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и ситематизация подготовленной информации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360" w:lineRule="auto"/>
              <w:ind w:left="709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Выпуск газеты и школьных новостей</w:t>
            </w:r>
          </w:p>
        </w:tc>
      </w:tr>
    </w:tbl>
    <w:p w:rsidR="007E2944" w:rsidRPr="009D5C1C" w:rsidRDefault="007E2944" w:rsidP="007C6E6F">
      <w:pPr>
        <w:spacing w:after="0" w:line="360" w:lineRule="auto"/>
        <w:ind w:left="709" w:firstLine="709"/>
        <w:jc w:val="both"/>
        <w:rPr>
          <w:rStyle w:val="af"/>
          <w:rFonts w:ascii="Times New Roman" w:hAnsi="Times New Roman" w:cs="Times New Roman"/>
          <w:b/>
          <w:i w:val="0"/>
          <w:sz w:val="28"/>
          <w:szCs w:val="28"/>
        </w:rPr>
      </w:pPr>
    </w:p>
    <w:p w:rsidR="00606FB8" w:rsidRPr="009D5C1C" w:rsidRDefault="00DF69A4" w:rsidP="007C6E6F">
      <w:pPr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b/>
          <w:i w:val="0"/>
          <w:sz w:val="28"/>
          <w:szCs w:val="28"/>
        </w:rPr>
      </w:pPr>
      <w:r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 xml:space="preserve">Духовно-нравственное </w:t>
      </w:r>
      <w:r w:rsidR="00606FB8" w:rsidRPr="009D5C1C">
        <w:rPr>
          <w:rStyle w:val="af"/>
          <w:rFonts w:ascii="Times New Roman" w:hAnsi="Times New Roman" w:cs="Times New Roman"/>
          <w:b/>
          <w:i w:val="0"/>
          <w:sz w:val="28"/>
          <w:szCs w:val="28"/>
        </w:rPr>
        <w:t>направление</w:t>
      </w:r>
    </w:p>
    <w:p w:rsidR="00871BA5" w:rsidRPr="009D5C1C" w:rsidRDefault="00871BA5" w:rsidP="007C6E6F">
      <w:pPr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«Марийский народный ансамбль «Ший памаш»</w:t>
      </w:r>
    </w:p>
    <w:p w:rsidR="00871BA5" w:rsidRPr="009D5C1C" w:rsidRDefault="00871BA5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сохранение песенно-танцевального творчества, культуры, традиции и</w:t>
      </w:r>
      <w:r w:rsidR="002B7130" w:rsidRPr="009D5C1C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обычаев родного марийского народа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.</w:t>
      </w:r>
    </w:p>
    <w:p w:rsidR="00871BA5" w:rsidRPr="009D5C1C" w:rsidRDefault="00871BA5" w:rsidP="007C6E6F">
      <w:pPr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shd w:val="clear" w:color="auto" w:fill="FBFBFB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2F70EB" w:rsidRPr="009D5C1C" w:rsidRDefault="00B92C43" w:rsidP="007C6E6F">
      <w:pPr>
        <w:pStyle w:val="a6"/>
        <w:numPr>
          <w:ilvl w:val="0"/>
          <w:numId w:val="20"/>
        </w:numPr>
        <w:shd w:val="clear" w:color="auto" w:fill="FFFFFF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обучение осно</w:t>
      </w:r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>вам народно-характерного танца;</w:t>
      </w:r>
    </w:p>
    <w:p w:rsidR="00B92C43" w:rsidRPr="009D5C1C" w:rsidRDefault="00B92C43" w:rsidP="007C6E6F">
      <w:pPr>
        <w:pStyle w:val="a6"/>
        <w:numPr>
          <w:ilvl w:val="0"/>
          <w:numId w:val="20"/>
        </w:numPr>
        <w:shd w:val="clear" w:color="auto" w:fill="FFFFFF"/>
        <w:spacing w:after="0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удовлетворение познавательной потребности ребёнка в области хореографии и музыки; </w:t>
      </w:r>
    </w:p>
    <w:p w:rsidR="00B92C43" w:rsidRPr="009D5C1C" w:rsidRDefault="00DF69A4" w:rsidP="007C6E6F">
      <w:pPr>
        <w:pStyle w:val="a6"/>
        <w:numPr>
          <w:ilvl w:val="0"/>
          <w:numId w:val="20"/>
        </w:numPr>
        <w:shd w:val="clear" w:color="auto" w:fill="FFFFFF"/>
        <w:spacing w:after="173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обучение </w:t>
      </w:r>
      <w:r w:rsidR="00B92C43" w:rsidRPr="009D5C1C">
        <w:rPr>
          <w:rFonts w:ascii="Times New Roman" w:eastAsia="Times New Roman" w:hAnsi="Times New Roman" w:cs="Times New Roman"/>
          <w:sz w:val="28"/>
          <w:szCs w:val="28"/>
        </w:rPr>
        <w:t xml:space="preserve">выразительному исполнению </w:t>
      </w:r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 xml:space="preserve">номера </w:t>
      </w:r>
      <w:r w:rsidR="00B92C43" w:rsidRPr="009D5C1C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proofErr w:type="gramStart"/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>эмоциональная</w:t>
      </w:r>
      <w:proofErr w:type="gramEnd"/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>раскрепощённость</w:t>
      </w:r>
      <w:r w:rsidR="00B92C43" w:rsidRPr="009D5C1C">
        <w:rPr>
          <w:rFonts w:ascii="Times New Roman" w:eastAsia="Times New Roman" w:hAnsi="Times New Roman" w:cs="Times New Roman"/>
          <w:sz w:val="28"/>
          <w:szCs w:val="28"/>
        </w:rPr>
        <w:t xml:space="preserve"> в танцевальной практике;</w:t>
      </w:r>
    </w:p>
    <w:p w:rsidR="00B92C43" w:rsidRPr="009D5C1C" w:rsidRDefault="00B92C43" w:rsidP="007C6E6F">
      <w:pPr>
        <w:pStyle w:val="a6"/>
        <w:numPr>
          <w:ilvl w:val="0"/>
          <w:numId w:val="20"/>
        </w:numPr>
        <w:shd w:val="clear" w:color="auto" w:fill="FFFFFF"/>
        <w:spacing w:after="185" w:line="360" w:lineRule="auto"/>
        <w:ind w:left="0" w:right="-1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знакомство с различ</w:t>
      </w:r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>ными национальными характерами.</w:t>
      </w:r>
    </w:p>
    <w:p w:rsidR="00871BA5" w:rsidRPr="009D5C1C" w:rsidRDefault="00871BA5" w:rsidP="007C6E6F">
      <w:pPr>
        <w:shd w:val="clear" w:color="auto" w:fill="FFFFFF"/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2B7130" w:rsidRPr="009D5C1C">
        <w:rPr>
          <w:rFonts w:ascii="Times New Roman" w:eastAsia="Times New Roman" w:hAnsi="Times New Roman" w:cs="Times New Roman"/>
          <w:sz w:val="28"/>
          <w:szCs w:val="28"/>
        </w:rPr>
        <w:t xml:space="preserve">уважительное отношение к танцевальной культуре своего народа и других стран, посредством изучения различных танцевальных народных направлений; аккуратность, трудолюбие, </w:t>
      </w:r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 xml:space="preserve">самоконтроль; </w:t>
      </w:r>
      <w:r w:rsidR="002B7130" w:rsidRPr="009D5C1C">
        <w:rPr>
          <w:rFonts w:ascii="Times New Roman" w:eastAsia="Times New Roman" w:hAnsi="Times New Roman" w:cs="Times New Roman"/>
          <w:sz w:val="28"/>
          <w:szCs w:val="28"/>
        </w:rPr>
        <w:t>коммуникативные умения и навыки, обеспечивающие совместную деятельность в коллективе; стремление к здоровому образу жизни.</w:t>
      </w:r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DF69A4" w:rsidRPr="009D5C1C" w:rsidTr="00DF69A4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DF69A4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F69A4" w:rsidRPr="009D5C1C" w:rsidTr="00DF69A4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DF69A4" w:rsidP="007C6E6F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Начальная диагностика, </w:t>
            </w:r>
            <w:r w:rsidRPr="009D5C1C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Педагогическое наблюдение</w:t>
            </w:r>
          </w:p>
          <w:p w:rsidR="00DF69A4" w:rsidRPr="009D5C1C" w:rsidRDefault="00DF69A4" w:rsidP="007C6E6F">
            <w:pPr>
              <w:pStyle w:val="a6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Заучивание и отработка и танцевальных упражнений и комбинаций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Постановка танцевальных номеров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Показательные выступления, участие в конкурсах различного уровня</w:t>
            </w:r>
          </w:p>
        </w:tc>
      </w:tr>
    </w:tbl>
    <w:p w:rsidR="00871BA5" w:rsidRPr="009D5C1C" w:rsidRDefault="00871BA5" w:rsidP="007C6E6F">
      <w:pPr>
        <w:spacing w:after="0" w:line="360" w:lineRule="auto"/>
        <w:ind w:firstLine="709"/>
        <w:jc w:val="both"/>
        <w:rPr>
          <w:rStyle w:val="af"/>
          <w:rFonts w:ascii="Times New Roman" w:hAnsi="Times New Roman" w:cs="Times New Roman"/>
          <w:b/>
          <w:i w:val="0"/>
          <w:sz w:val="28"/>
          <w:szCs w:val="28"/>
        </w:rPr>
      </w:pPr>
    </w:p>
    <w:p w:rsidR="00871BA5" w:rsidRPr="009D5C1C" w:rsidRDefault="00606FB8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bCs/>
          <w:sz w:val="28"/>
          <w:szCs w:val="28"/>
        </w:rPr>
        <w:t>Спортивно-оздоровительное направление</w:t>
      </w:r>
    </w:p>
    <w:p w:rsidR="00871BA5" w:rsidRPr="009D5C1C" w:rsidRDefault="00871BA5" w:rsidP="007C6E6F">
      <w:pPr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«Волейбол»</w:t>
      </w:r>
    </w:p>
    <w:p w:rsidR="00871BA5" w:rsidRPr="009D5C1C" w:rsidRDefault="00871BA5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Цель работы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9D5C1C">
        <w:rPr>
          <w:rFonts w:ascii="Times New Roman" w:hAnsi="Times New Roman" w:cs="Times New Roman"/>
          <w:sz w:val="28"/>
          <w:szCs w:val="28"/>
        </w:rPr>
        <w:t xml:space="preserve"> способствование всестороннему развитию детей.</w:t>
      </w:r>
    </w:p>
    <w:p w:rsidR="00871BA5" w:rsidRPr="009D5C1C" w:rsidRDefault="00871BA5" w:rsidP="007C6E6F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 xml:space="preserve">Задачи: </w:t>
      </w:r>
    </w:p>
    <w:p w:rsidR="00871BA5" w:rsidRPr="009D5C1C" w:rsidRDefault="00871BA5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>•</w:t>
      </w:r>
      <w:r w:rsidR="00B92C43" w:rsidRPr="009D5C1C">
        <w:rPr>
          <w:rFonts w:ascii="Times New Roman" w:hAnsi="Times New Roman" w:cs="Times New Roman"/>
          <w:sz w:val="28"/>
          <w:szCs w:val="28"/>
        </w:rPr>
        <w:t xml:space="preserve"> укрепление здоровья,</w:t>
      </w:r>
    </w:p>
    <w:p w:rsidR="00B92C43" w:rsidRPr="009D5C1C" w:rsidRDefault="00871BA5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• </w:t>
      </w:r>
      <w:r w:rsidR="00B92C43" w:rsidRPr="009D5C1C">
        <w:rPr>
          <w:rFonts w:ascii="Times New Roman" w:hAnsi="Times New Roman" w:cs="Times New Roman"/>
          <w:sz w:val="28"/>
          <w:szCs w:val="28"/>
        </w:rPr>
        <w:t>обучение основам техники и тактики игры в волейбол,</w:t>
      </w:r>
    </w:p>
    <w:p w:rsidR="00871BA5" w:rsidRPr="009D5C1C" w:rsidRDefault="00871BA5" w:rsidP="007C6E6F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• </w:t>
      </w:r>
      <w:r w:rsidR="00B92C43" w:rsidRPr="009D5C1C">
        <w:rPr>
          <w:rFonts w:ascii="Times New Roman" w:hAnsi="Times New Roman" w:cs="Times New Roman"/>
          <w:sz w:val="28"/>
          <w:szCs w:val="28"/>
        </w:rPr>
        <w:t>воспитание моральных и волевых качеств.</w:t>
      </w:r>
    </w:p>
    <w:p w:rsidR="00871BA5" w:rsidRPr="009D5C1C" w:rsidRDefault="00871BA5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B92C43" w:rsidRPr="009D5C1C">
        <w:rPr>
          <w:rFonts w:ascii="Times New Roman" w:hAnsi="Times New Roman" w:cs="Times New Roman"/>
          <w:sz w:val="28"/>
          <w:szCs w:val="28"/>
        </w:rPr>
        <w:t>повысить уровень соревновательной деятельности в волейболе.</w:t>
      </w:r>
    </w:p>
    <w:tbl>
      <w:tblPr>
        <w:tblpPr w:leftFromText="180" w:rightFromText="180" w:vertAnchor="text" w:horzAnchor="page" w:tblpX="1108" w:tblpY="41"/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47"/>
      </w:tblGrid>
      <w:tr w:rsidR="00B92C43" w:rsidRPr="009D5C1C" w:rsidTr="00DF69A4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92C43" w:rsidRPr="009D5C1C" w:rsidRDefault="00B92C43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B92C43" w:rsidRPr="009D5C1C" w:rsidTr="00DF69A4">
        <w:trPr>
          <w:trHeight w:val="541"/>
        </w:trPr>
        <w:tc>
          <w:tcPr>
            <w:tcW w:w="9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B92C43" w:rsidP="007C6E6F">
            <w:pPr>
              <w:pStyle w:val="a6"/>
              <w:widowControl w:val="0"/>
              <w:numPr>
                <w:ilvl w:val="3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Начальная диагностика</w:t>
            </w:r>
          </w:p>
          <w:p w:rsidR="00DF69A4" w:rsidRPr="009D5C1C" w:rsidRDefault="00B92C43" w:rsidP="007C6E6F">
            <w:pPr>
              <w:pStyle w:val="a6"/>
              <w:widowControl w:val="0"/>
              <w:numPr>
                <w:ilvl w:val="3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Общеразвивающие упражнения, направленные на развитие всех физических качеств</w:t>
            </w:r>
          </w:p>
          <w:p w:rsidR="00DF69A4" w:rsidRPr="009D5C1C" w:rsidRDefault="00B92C43" w:rsidP="007C6E6F">
            <w:pPr>
              <w:pStyle w:val="a6"/>
              <w:widowControl w:val="0"/>
              <w:numPr>
                <w:ilvl w:val="3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Правила игры в волейбо</w:t>
            </w:r>
            <w:proofErr w:type="gramStart"/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л(</w:t>
            </w:r>
            <w:proofErr w:type="gramEnd"/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конечная диагностика)</w:t>
            </w:r>
          </w:p>
          <w:p w:rsidR="00B92C43" w:rsidRPr="009D5C1C" w:rsidRDefault="00DF69A4" w:rsidP="007C6E6F">
            <w:pPr>
              <w:pStyle w:val="a6"/>
              <w:widowControl w:val="0"/>
              <w:numPr>
                <w:ilvl w:val="3"/>
                <w:numId w:val="12"/>
              </w:numPr>
              <w:autoSpaceDE w:val="0"/>
              <w:autoSpaceDN w:val="0"/>
              <w:adjustRightInd w:val="0"/>
              <w:spacing w:after="0" w:line="360" w:lineRule="auto"/>
              <w:ind w:left="567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="00B92C43"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частие в соревнованиях по волейболу.</w:t>
            </w:r>
          </w:p>
        </w:tc>
      </w:tr>
    </w:tbl>
    <w:p w:rsidR="00606FB8" w:rsidRPr="009D5C1C" w:rsidRDefault="00606FB8" w:rsidP="007C6E6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61497" w:rsidRPr="009D5C1C" w:rsidRDefault="00E61497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Профориентационное направление</w:t>
      </w:r>
    </w:p>
    <w:p w:rsidR="00074B0F" w:rsidRPr="009D5C1C" w:rsidRDefault="002B7DD2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9D5C1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«Профессиональное</w:t>
      </w:r>
      <w:r w:rsidR="00074B0F" w:rsidRPr="009D5C1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 xml:space="preserve"> самоопределение»</w:t>
      </w:r>
    </w:p>
    <w:p w:rsidR="00B92C43" w:rsidRPr="009D5C1C" w:rsidRDefault="00B92C4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i/>
          <w:sz w:val="28"/>
          <w:szCs w:val="28"/>
        </w:rPr>
        <w:t>Цель работы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 оказание помощи учащимся в профессиональном самоопределении, развитие потребности в образовании и самообразовании.</w:t>
      </w:r>
    </w:p>
    <w:p w:rsidR="00074B0F" w:rsidRPr="009D5C1C" w:rsidRDefault="00B92C43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</w:p>
    <w:p w:rsidR="00074B0F" w:rsidRPr="009D5C1C" w:rsidRDefault="00074B0F" w:rsidP="007C6E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lastRenderedPageBreak/>
        <w:t>Развитие работоспособности и укреплени</w:t>
      </w:r>
      <w:r w:rsidR="002F70EB" w:rsidRPr="009D5C1C">
        <w:rPr>
          <w:rFonts w:ascii="Times New Roman" w:eastAsia="Times New Roman" w:hAnsi="Times New Roman" w:cs="Times New Roman"/>
          <w:sz w:val="28"/>
          <w:szCs w:val="28"/>
        </w:rPr>
        <w:t>е здоровья выпускников школ.</w:t>
      </w:r>
    </w:p>
    <w:p w:rsidR="00074B0F" w:rsidRPr="009D5C1C" w:rsidRDefault="00074B0F" w:rsidP="007C6E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Формирование мотивов труда.</w:t>
      </w:r>
    </w:p>
    <w:p w:rsidR="00074B0F" w:rsidRPr="009D5C1C" w:rsidRDefault="00074B0F" w:rsidP="007C6E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Ознакомление со спецификой профессиональной деятельности и новыми формами организации труда в условиях рыночных отношений и конкуренции кадров.</w:t>
      </w:r>
    </w:p>
    <w:p w:rsidR="00074B0F" w:rsidRPr="009D5C1C" w:rsidRDefault="00074B0F" w:rsidP="007C6E6F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Развитие культуры труда.</w:t>
      </w:r>
    </w:p>
    <w:p w:rsidR="00074B0F" w:rsidRPr="009D5C1C" w:rsidRDefault="00074B0F" w:rsidP="007C6E6F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b/>
          <w:sz w:val="28"/>
          <w:szCs w:val="28"/>
        </w:rPr>
        <w:t>Предполагаемый результат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формирование адекватных профессиональных притязаний, </w:t>
      </w:r>
      <w:r w:rsidRPr="009D5C1C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определение сферы самоутверждения учащихся, на основе формирования понятий </w:t>
      </w:r>
      <w:r w:rsidRPr="009D5C1C">
        <w:rPr>
          <w:rFonts w:ascii="Times New Roman" w:eastAsia="Times New Roman" w:hAnsi="Times New Roman" w:cs="Times New Roman"/>
          <w:spacing w:val="-2"/>
          <w:sz w:val="28"/>
          <w:szCs w:val="28"/>
        </w:rPr>
        <w:t>«смысл жизни», «идеал», «счастье».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356"/>
      </w:tblGrid>
      <w:tr w:rsidR="00DF69A4" w:rsidRPr="009D5C1C" w:rsidTr="00DF69A4">
        <w:trPr>
          <w:trHeight w:val="530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DF69A4" w:rsidP="007C6E6F">
            <w:pPr>
              <w:widowControl w:val="0"/>
              <w:autoSpaceDE w:val="0"/>
              <w:autoSpaceDN w:val="0"/>
              <w:adjustRightInd w:val="0"/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Содержание деятельности</w:t>
            </w:r>
          </w:p>
        </w:tc>
      </w:tr>
      <w:tr w:rsidR="00DF69A4" w:rsidRPr="009D5C1C" w:rsidTr="00DF69A4">
        <w:trPr>
          <w:trHeight w:val="1797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F69A4" w:rsidRPr="009D5C1C" w:rsidRDefault="00DF69A4" w:rsidP="007C6E6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Деловая игра «Калейдоскоп профессий»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 и посещение элективных курсов.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Классный час «Особенности трудоустройства несовершеннолетних»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Анкета «Мотивы выбора профессии»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Встречи с интересными людьми.</w:t>
            </w:r>
          </w:p>
          <w:p w:rsidR="00DF69A4" w:rsidRPr="009D5C1C" w:rsidRDefault="00DF69A4" w:rsidP="007C6E6F">
            <w:pPr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firstLine="709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Построение профессионально личностных планов - практическое занятие</w:t>
            </w:r>
          </w:p>
          <w:p w:rsidR="00DF69A4" w:rsidRPr="009D5C1C" w:rsidRDefault="00DF69A4" w:rsidP="007C6E6F">
            <w:pPr>
              <w:pStyle w:val="a6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right="180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Профессиональная деятельность и социальный статус человека.</w:t>
            </w:r>
          </w:p>
          <w:p w:rsidR="00DF69A4" w:rsidRPr="009D5C1C" w:rsidRDefault="00DF69A4" w:rsidP="007C6E6F">
            <w:pPr>
              <w:pStyle w:val="a6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right="180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Поездка по учебным заведениям.</w:t>
            </w:r>
          </w:p>
          <w:p w:rsidR="00DF69A4" w:rsidRPr="009D5C1C" w:rsidRDefault="00DF69A4" w:rsidP="007C6E6F">
            <w:pPr>
              <w:pStyle w:val="a6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right="180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Прогноз рынка труда на ближайшие годы.</w:t>
            </w:r>
          </w:p>
          <w:p w:rsidR="00DF69A4" w:rsidRPr="009D5C1C" w:rsidRDefault="00DF69A4" w:rsidP="007C6E6F">
            <w:pPr>
              <w:pStyle w:val="a6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360" w:lineRule="auto"/>
              <w:ind w:left="601" w:right="180"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Классный час «Колесо жизни»</w:t>
            </w:r>
            <w:r w:rsidRPr="009D5C1C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</w:tr>
    </w:tbl>
    <w:p w:rsidR="00074B0F" w:rsidRPr="009D5C1C" w:rsidRDefault="00074B0F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</w:p>
    <w:p w:rsidR="006E2F76" w:rsidRPr="009D5C1C" w:rsidRDefault="004866F1" w:rsidP="007C6E6F">
      <w:pPr>
        <w:spacing w:after="0" w:line="360" w:lineRule="auto"/>
        <w:ind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D5C1C">
        <w:rPr>
          <w:rFonts w:ascii="Times New Roman" w:hAnsi="Times New Roman" w:cs="Times New Roman"/>
          <w:sz w:val="28"/>
          <w:szCs w:val="28"/>
        </w:rPr>
        <w:t xml:space="preserve">Подводя итог, можно сказать, </w:t>
      </w:r>
      <w:r w:rsidR="006E2F76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что именно форма этнопарка </w:t>
      </w:r>
      <w:r w:rsidR="00301EB6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– это комплексный социокультурный проект</w:t>
      </w:r>
      <w:r w:rsidR="006E2F76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="005B3699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который успешно внедрился</w:t>
      </w:r>
      <w:r w:rsidR="006E2F76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ся в часть программы развития школы. Она решает проблему формирования ценностных </w:t>
      </w:r>
      <w:r w:rsidR="006E2F76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 xml:space="preserve">ориентаций не только </w:t>
      </w:r>
      <w:r w:rsidR="005B3699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учащихся нашей школы</w:t>
      </w:r>
      <w:r w:rsidR="006E2F76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но и народов, проживающих в регионе, служит фактором роста конкурентоспособности каждого обучающегося, независимо от его учебных успехов. </w:t>
      </w:r>
      <w:r w:rsidR="005B3699" w:rsidRPr="009D5C1C">
        <w:rPr>
          <w:rFonts w:ascii="Times New Roman" w:eastAsiaTheme="minorHAnsi" w:hAnsi="Times New Roman" w:cs="Times New Roman"/>
          <w:sz w:val="28"/>
          <w:szCs w:val="28"/>
          <w:lang w:eastAsia="en-US"/>
        </w:rPr>
        <w:t>Способствует реализации полученных знаний и навыков в социуме.</w:t>
      </w:r>
    </w:p>
    <w:p w:rsidR="00631F03" w:rsidRPr="009D5C1C" w:rsidRDefault="00631F03" w:rsidP="007C6E6F">
      <w:pPr>
        <w:pStyle w:val="a7"/>
        <w:spacing w:line="360" w:lineRule="auto"/>
        <w:ind w:right="528" w:firstLine="709"/>
        <w:jc w:val="both"/>
      </w:pPr>
      <w:r w:rsidRPr="009D5C1C">
        <w:t>В ходе реализации проекта:</w:t>
      </w:r>
    </w:p>
    <w:p w:rsidR="00631F03" w:rsidRPr="009D5C1C" w:rsidRDefault="00631F03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Актуализировала необходимость работы с учащимися </w:t>
      </w:r>
      <w:r w:rsidR="005B3699" w:rsidRPr="009D5C1C">
        <w:rPr>
          <w:rFonts w:ascii="Times New Roman" w:eastAsia="Times New Roman" w:hAnsi="Times New Roman" w:cs="Times New Roman"/>
          <w:sz w:val="28"/>
          <w:szCs w:val="28"/>
        </w:rPr>
        <w:t>по повышению этнокультурных познаний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1F03" w:rsidRPr="009D5C1C" w:rsidRDefault="00631F03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Выявила проблему исследования, которая </w:t>
      </w:r>
      <w:r w:rsidR="005B3699" w:rsidRPr="009D5C1C">
        <w:rPr>
          <w:rFonts w:ascii="Times New Roman" w:eastAsia="Times New Roman" w:hAnsi="Times New Roman" w:cs="Times New Roman"/>
          <w:sz w:val="28"/>
          <w:szCs w:val="28"/>
        </w:rPr>
        <w:t>заключается в том, что теряется национальная идентичность у детей и риск потери преемственности поколений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1F03" w:rsidRPr="009D5C1C" w:rsidRDefault="00631F03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Изучила особенности организации </w:t>
      </w:r>
      <w:r w:rsidR="005B3699" w:rsidRPr="009D5C1C">
        <w:rPr>
          <w:rFonts w:ascii="Times New Roman" w:eastAsia="Times New Roman" w:hAnsi="Times New Roman" w:cs="Times New Roman"/>
          <w:sz w:val="28"/>
          <w:szCs w:val="28"/>
        </w:rPr>
        <w:t xml:space="preserve">национально-регионального компонента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в учебном процессе и во внеклассной работе.</w:t>
      </w:r>
    </w:p>
    <w:p w:rsidR="00631F03" w:rsidRPr="009D5C1C" w:rsidRDefault="00631F03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Проанализировала теоретический и практический материал по организации и планированию занятий, способствующих активному </w:t>
      </w:r>
      <w:r w:rsidR="00AC3EFF" w:rsidRPr="009D5C1C">
        <w:rPr>
          <w:rFonts w:ascii="Times New Roman" w:eastAsia="Times New Roman" w:hAnsi="Times New Roman" w:cs="Times New Roman"/>
          <w:sz w:val="28"/>
          <w:szCs w:val="28"/>
        </w:rPr>
        <w:t>восстановлению интереса к изучению, исследованию и практике культурных традиций народа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31F03" w:rsidRPr="009D5C1C" w:rsidRDefault="00631F03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Обобщила и систематизировала полученный материал.</w:t>
      </w:r>
    </w:p>
    <w:p w:rsidR="00631F03" w:rsidRPr="009D5C1C" w:rsidRDefault="00AC3EFF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 Была разработана программа проекта </w:t>
      </w:r>
      <w:proofErr w:type="gramStart"/>
      <w:r w:rsidR="009C4904" w:rsidRPr="009D5C1C">
        <w:rPr>
          <w:rFonts w:ascii="Times New Roman" w:eastAsia="Times New Roman" w:hAnsi="Times New Roman" w:cs="Times New Roman"/>
          <w:sz w:val="28"/>
          <w:szCs w:val="28"/>
        </w:rPr>
        <w:t>образовательно- социального</w:t>
      </w:r>
      <w:proofErr w:type="gramEnd"/>
      <w:r w:rsidR="009C4904" w:rsidRPr="009D5C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этнопарка</w:t>
      </w:r>
      <w:r w:rsidR="00631F03" w:rsidRPr="009D5C1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>Мой дом - Мари-Суксы»</w:t>
      </w:r>
      <w:r w:rsidR="00631F03" w:rsidRPr="009D5C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31F22" w:rsidRPr="009D5C1C" w:rsidRDefault="00131F22" w:rsidP="007C6E6F">
      <w:pPr>
        <w:numPr>
          <w:ilvl w:val="0"/>
          <w:numId w:val="4"/>
        </w:numPr>
        <w:shd w:val="clear" w:color="auto" w:fill="FFFFFF"/>
        <w:spacing w:after="99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проекта осуществляется по </w:t>
      </w:r>
      <w:r w:rsidRPr="009D5C1C">
        <w:rPr>
          <w:rStyle w:val="af"/>
          <w:rFonts w:ascii="Times New Roman" w:hAnsi="Times New Roman" w:cs="Times New Roman"/>
          <w:i w:val="0"/>
          <w:sz w:val="28"/>
          <w:szCs w:val="28"/>
        </w:rPr>
        <w:t xml:space="preserve">общеинтеллектуальному общекультурному, социальному, духовно-нравственному, </w:t>
      </w:r>
      <w:r w:rsidRPr="009D5C1C">
        <w:rPr>
          <w:rFonts w:ascii="Times New Roman" w:eastAsia="Times New Roman" w:hAnsi="Times New Roman" w:cs="Times New Roman"/>
          <w:bCs/>
          <w:sz w:val="28"/>
          <w:szCs w:val="28"/>
        </w:rPr>
        <w:t xml:space="preserve">спортивно-оздоровительному, </w:t>
      </w:r>
      <w:r w:rsidRPr="009D5C1C">
        <w:rPr>
          <w:rFonts w:ascii="Times New Roman" w:eastAsia="Times New Roman" w:hAnsi="Times New Roman" w:cs="Times New Roman"/>
          <w:sz w:val="28"/>
          <w:szCs w:val="28"/>
        </w:rPr>
        <w:t xml:space="preserve">профориентационному </w:t>
      </w:r>
      <w:r w:rsidRPr="009D5C1C">
        <w:rPr>
          <w:rFonts w:ascii="Times New Roman" w:eastAsia="Times New Roman" w:hAnsi="Times New Roman" w:cs="Times New Roman"/>
          <w:bCs/>
          <w:sz w:val="28"/>
          <w:szCs w:val="28"/>
        </w:rPr>
        <w:t>направлениям</w:t>
      </w:r>
      <w:r w:rsidR="009C4904" w:rsidRPr="009D5C1C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764410" w:rsidRDefault="00764410" w:rsidP="00764410">
      <w:pPr>
        <w:shd w:val="clear" w:color="auto" w:fill="FFFFFF"/>
        <w:spacing w:after="99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50D23" w:rsidRDefault="00950D23" w:rsidP="00764410">
      <w:pPr>
        <w:shd w:val="clear" w:color="auto" w:fill="FFFFFF"/>
        <w:spacing w:after="99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50D23" w:rsidRDefault="00950D23" w:rsidP="00764410">
      <w:pPr>
        <w:shd w:val="clear" w:color="auto" w:fill="FFFFFF"/>
        <w:spacing w:after="99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50D23" w:rsidRDefault="00950D23" w:rsidP="00764410">
      <w:pPr>
        <w:shd w:val="clear" w:color="auto" w:fill="FFFFFF"/>
        <w:spacing w:after="99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50D23" w:rsidRPr="009D5C1C" w:rsidRDefault="00950D23" w:rsidP="00764410">
      <w:pPr>
        <w:shd w:val="clear" w:color="auto" w:fill="FFFFFF"/>
        <w:spacing w:after="99" w:line="360" w:lineRule="auto"/>
        <w:ind w:left="142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43F47" w:rsidRPr="009D5C1C" w:rsidRDefault="00A43F47" w:rsidP="008C705E">
      <w:pPr>
        <w:pStyle w:val="a3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5C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Использованная литература</w:t>
      </w:r>
    </w:p>
    <w:p w:rsidR="009D5C1C" w:rsidRDefault="009D5C1C" w:rsidP="009D5C1C">
      <w:pPr>
        <w:pStyle w:val="a6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sz w:val="28"/>
          <w:szCs w:val="28"/>
        </w:rPr>
        <w:t>«Вот моя деревня, вот мой дом родной», г</w:t>
      </w:r>
      <w:proofErr w:type="gramStart"/>
      <w:r w:rsidRPr="009D5C1C">
        <w:rPr>
          <w:rFonts w:ascii="Times New Roman" w:eastAsia="Calibri" w:hAnsi="Times New Roman" w:cs="Times New Roman"/>
          <w:sz w:val="28"/>
          <w:szCs w:val="28"/>
        </w:rPr>
        <w:t>.Н</w:t>
      </w:r>
      <w:proofErr w:type="gramEnd"/>
      <w:r w:rsidRPr="009D5C1C">
        <w:rPr>
          <w:rFonts w:ascii="Times New Roman" w:eastAsia="Calibri" w:hAnsi="Times New Roman" w:cs="Times New Roman"/>
          <w:sz w:val="28"/>
          <w:szCs w:val="28"/>
        </w:rPr>
        <w:t>абережные Челны, 2013г.</w:t>
      </w:r>
    </w:p>
    <w:p w:rsidR="009D5C1C" w:rsidRPr="009D5C1C" w:rsidRDefault="009D5C1C" w:rsidP="009D5C1C">
      <w:pPr>
        <w:pStyle w:val="a6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sz w:val="28"/>
          <w:szCs w:val="28"/>
        </w:rPr>
        <w:t>А.Г.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5C1C">
        <w:rPr>
          <w:rFonts w:ascii="Times New Roman" w:eastAsia="Calibri" w:hAnsi="Times New Roman" w:cs="Times New Roman"/>
          <w:sz w:val="28"/>
          <w:szCs w:val="28"/>
        </w:rPr>
        <w:t xml:space="preserve">Иванов, К.Н. Сануков, «История марийского народа», </w:t>
      </w:r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>Йошкар-Ола</w:t>
      </w:r>
      <w:proofErr w:type="gramStart"/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:</w:t>
      </w:r>
      <w:proofErr w:type="gramEnd"/>
      <w:r w:rsidRPr="009D5C1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Марийское кн. изд-во, 2017.</w:t>
      </w:r>
    </w:p>
    <w:p w:rsidR="009D5C1C" w:rsidRPr="009D5C1C" w:rsidRDefault="009D5C1C" w:rsidP="009D5C1C">
      <w:pPr>
        <w:pStyle w:val="a6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Е.Т. Ирдуганова, И.В. Ирдуганова «Марийцы в истории Актанышского района Республики Татарстан», г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.Б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арнаул, издательство «Новый формат», 2019г.</w:t>
      </w:r>
    </w:p>
    <w:p w:rsidR="00A43F47" w:rsidRPr="009D5C1C" w:rsidRDefault="008C705E" w:rsidP="007C6E6F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В.Г.Кудрявцев «Художественная культура марийского народа»</w:t>
      </w:r>
    </w:p>
    <w:p w:rsidR="00A43F47" w:rsidRPr="009D5C1C" w:rsidRDefault="008C705E" w:rsidP="007C6E6F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М.Мурашенко «Танцы Марий Эл», Йошкар-Ола, 1995г.</w:t>
      </w:r>
    </w:p>
    <w:p w:rsidR="00A43F47" w:rsidRPr="009D5C1C" w:rsidRDefault="008C705E" w:rsidP="007C6E6F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sz w:val="28"/>
          <w:szCs w:val="28"/>
        </w:rPr>
        <w:t>А.А. Чеботкин «Марийские танцы детям»</w:t>
      </w:r>
      <w:r w:rsidR="00764410" w:rsidRPr="009D5C1C">
        <w:rPr>
          <w:rFonts w:ascii="Times New Roman" w:eastAsia="Times New Roman" w:hAnsi="Times New Roman" w:cs="Times New Roman"/>
          <w:sz w:val="28"/>
          <w:szCs w:val="28"/>
        </w:rPr>
        <w:t>, Йошкар-Ола, 2009г.</w:t>
      </w:r>
    </w:p>
    <w:p w:rsidR="00A43F47" w:rsidRPr="009D5C1C" w:rsidRDefault="009D5C1C" w:rsidP="007C6E6F">
      <w:pPr>
        <w:pStyle w:val="a6"/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C705E" w:rsidRPr="009D5C1C">
        <w:rPr>
          <w:rFonts w:ascii="Times New Roman" w:eastAsia="Calibri" w:hAnsi="Times New Roman" w:cs="Times New Roman"/>
          <w:sz w:val="28"/>
          <w:szCs w:val="28"/>
        </w:rPr>
        <w:t>«Финно-угорские и самодийские народы России»: Статистический сборник-Сыктывкар, 2006 г.</w:t>
      </w:r>
    </w:p>
    <w:p w:rsidR="002B7DD2" w:rsidRPr="009D5C1C" w:rsidRDefault="002B7DD2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4410" w:rsidRPr="009D5C1C" w:rsidRDefault="00764410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4410" w:rsidRPr="009D5C1C" w:rsidRDefault="00764410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4410" w:rsidRPr="009D5C1C" w:rsidRDefault="00764410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4410" w:rsidRPr="009D5C1C" w:rsidRDefault="00764410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4410" w:rsidRPr="009D5C1C" w:rsidRDefault="00764410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C6E6F" w:rsidRPr="009D5C1C" w:rsidRDefault="007C6E6F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01EB6" w:rsidRPr="009D5C1C" w:rsidRDefault="00301EB6" w:rsidP="007C6E6F">
      <w:pPr>
        <w:spacing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B7DD2" w:rsidRPr="009D5C1C" w:rsidRDefault="002B7DD2" w:rsidP="007C6E6F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i/>
          <w:sz w:val="28"/>
          <w:szCs w:val="28"/>
        </w:rPr>
      </w:pPr>
      <w:r w:rsidRPr="009D5C1C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Приложение 1</w:t>
      </w:r>
    </w:p>
    <w:p w:rsidR="002B7DD2" w:rsidRPr="009D5C1C" w:rsidRDefault="005039C7" w:rsidP="007C6E6F">
      <w:pPr>
        <w:widowControl w:val="0"/>
        <w:autoSpaceDE w:val="0"/>
        <w:autoSpaceDN w:val="0"/>
        <w:adjustRightInd w:val="0"/>
        <w:spacing w:after="0" w:line="360" w:lineRule="auto"/>
        <w:ind w:left="720"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413385</wp:posOffset>
            </wp:positionV>
            <wp:extent cx="3096260" cy="2586990"/>
            <wp:effectExtent l="114300" t="57150" r="66040" b="137160"/>
            <wp:wrapThrough wrapText="bothSides">
              <wp:wrapPolygon edited="0">
                <wp:start x="1728" y="-477"/>
                <wp:lineTo x="-532" y="-159"/>
                <wp:lineTo x="-797" y="10021"/>
                <wp:lineTo x="-797" y="20200"/>
                <wp:lineTo x="-399" y="20996"/>
                <wp:lineTo x="2259" y="22745"/>
                <wp:lineTo x="19004" y="22745"/>
                <wp:lineTo x="19137" y="22427"/>
                <wp:lineTo x="21662" y="20359"/>
                <wp:lineTo x="21662" y="20200"/>
                <wp:lineTo x="22061" y="17814"/>
                <wp:lineTo x="21928" y="2227"/>
                <wp:lineTo x="19669" y="-159"/>
                <wp:lineTo x="19536" y="-477"/>
                <wp:lineTo x="1728" y="-477"/>
              </wp:wrapPolygon>
            </wp:wrapThrough>
            <wp:docPr id="3074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260" cy="2586990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  <w:r w:rsidRPr="009D5C1C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3126740</wp:posOffset>
            </wp:positionH>
            <wp:positionV relativeFrom="paragraph">
              <wp:posOffset>417195</wp:posOffset>
            </wp:positionV>
            <wp:extent cx="3065780" cy="2583180"/>
            <wp:effectExtent l="114300" t="57150" r="58420" b="140970"/>
            <wp:wrapThrough wrapText="bothSides">
              <wp:wrapPolygon edited="0">
                <wp:start x="1745" y="-478"/>
                <wp:lineTo x="-537" y="-159"/>
                <wp:lineTo x="-805" y="7487"/>
                <wp:lineTo x="-805" y="17681"/>
                <wp:lineTo x="-403" y="21027"/>
                <wp:lineTo x="2282" y="22779"/>
                <wp:lineTo x="18925" y="22779"/>
                <wp:lineTo x="19059" y="22460"/>
                <wp:lineTo x="21609" y="20389"/>
                <wp:lineTo x="21609" y="20230"/>
                <wp:lineTo x="22012" y="17841"/>
                <wp:lineTo x="21877" y="2230"/>
                <wp:lineTo x="19596" y="-159"/>
                <wp:lineTo x="19461" y="-478"/>
                <wp:lineTo x="1745" y="-478"/>
              </wp:wrapPolygon>
            </wp:wrapThrough>
            <wp:docPr id="5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5780" cy="2583180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  <w:r w:rsidR="002B7DD2" w:rsidRPr="009D5C1C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</w:rPr>
        <w:t>«Интерактивный историко-краеведческий музей»</w:t>
      </w:r>
    </w:p>
    <w:p w:rsidR="005039C7" w:rsidRPr="009D5C1C" w:rsidRDefault="00E6149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356235</wp:posOffset>
            </wp:positionH>
            <wp:positionV relativeFrom="paragraph">
              <wp:posOffset>2452370</wp:posOffset>
            </wp:positionV>
            <wp:extent cx="5667375" cy="3181350"/>
            <wp:effectExtent l="133350" t="38100" r="66675" b="76200"/>
            <wp:wrapThrough wrapText="bothSides">
              <wp:wrapPolygon edited="0">
                <wp:start x="1307" y="-259"/>
                <wp:lineTo x="799" y="0"/>
                <wp:lineTo x="-218" y="1423"/>
                <wp:lineTo x="-508" y="3751"/>
                <wp:lineTo x="-508" y="18366"/>
                <wp:lineTo x="-145" y="20436"/>
                <wp:lineTo x="1016" y="22117"/>
                <wp:lineTo x="1234" y="22117"/>
                <wp:lineTo x="20039" y="22117"/>
                <wp:lineTo x="20257" y="22117"/>
                <wp:lineTo x="21418" y="20695"/>
                <wp:lineTo x="21418" y="20436"/>
                <wp:lineTo x="21491" y="20436"/>
                <wp:lineTo x="21782" y="18625"/>
                <wp:lineTo x="21782" y="3880"/>
                <wp:lineTo x="21854" y="3880"/>
                <wp:lineTo x="21636" y="2457"/>
                <wp:lineTo x="21491" y="1811"/>
                <wp:lineTo x="21564" y="1423"/>
                <wp:lineTo x="20475" y="0"/>
                <wp:lineTo x="19966" y="-259"/>
                <wp:lineTo x="1307" y="-259"/>
              </wp:wrapPolygon>
            </wp:wrapThrough>
            <wp:docPr id="1" name="Рисунок 1" descr="C:\Users\Лейсан\Desktop\IMG-20230211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IMG-20230211-WA0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1813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5039C7"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3209290</wp:posOffset>
            </wp:positionH>
            <wp:positionV relativeFrom="paragraph">
              <wp:posOffset>-60960</wp:posOffset>
            </wp:positionV>
            <wp:extent cx="3068320" cy="2301240"/>
            <wp:effectExtent l="95250" t="57150" r="36830" b="137160"/>
            <wp:wrapThrough wrapText="bothSides">
              <wp:wrapPolygon edited="0">
                <wp:start x="1609" y="-536"/>
                <wp:lineTo x="-671" y="-179"/>
                <wp:lineTo x="-671" y="20921"/>
                <wp:lineTo x="2146" y="22887"/>
                <wp:lineTo x="19043" y="22887"/>
                <wp:lineTo x="19177" y="22530"/>
                <wp:lineTo x="21859" y="20026"/>
                <wp:lineTo x="21859" y="2503"/>
                <wp:lineTo x="19714" y="-179"/>
                <wp:lineTo x="19579" y="-536"/>
                <wp:lineTo x="1609" y="-536"/>
              </wp:wrapPolygon>
            </wp:wrapThrough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23012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5039C7"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-107950</wp:posOffset>
            </wp:positionV>
            <wp:extent cx="3139440" cy="2354580"/>
            <wp:effectExtent l="95250" t="57150" r="41910" b="140970"/>
            <wp:wrapThrough wrapText="bothSides">
              <wp:wrapPolygon edited="0">
                <wp:start x="1573" y="-524"/>
                <wp:lineTo x="-655" y="-175"/>
                <wp:lineTo x="-655" y="20796"/>
                <wp:lineTo x="1049" y="22194"/>
                <wp:lineTo x="2490" y="22893"/>
                <wp:lineTo x="18874" y="22893"/>
                <wp:lineTo x="20316" y="22194"/>
                <wp:lineTo x="21888" y="19573"/>
                <wp:lineTo x="21888" y="2447"/>
                <wp:lineTo x="19791" y="-175"/>
                <wp:lineTo x="19660" y="-524"/>
                <wp:lineTo x="1573" y="-524"/>
              </wp:wrapPolygon>
            </wp:wrapThrough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40" cy="235458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67738D" w:rsidP="007C6E6F">
      <w:pPr>
        <w:widowControl w:val="0"/>
        <w:autoSpaceDE w:val="0"/>
        <w:autoSpaceDN w:val="0"/>
        <w:adjustRightInd w:val="0"/>
        <w:spacing w:after="0" w:line="360" w:lineRule="auto"/>
        <w:ind w:left="720"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-230505</wp:posOffset>
            </wp:positionH>
            <wp:positionV relativeFrom="paragraph">
              <wp:posOffset>269875</wp:posOffset>
            </wp:positionV>
            <wp:extent cx="3226435" cy="2937510"/>
            <wp:effectExtent l="114300" t="57150" r="69215" b="110490"/>
            <wp:wrapThrough wrapText="bothSides">
              <wp:wrapPolygon edited="0">
                <wp:start x="2168" y="-420"/>
                <wp:lineTo x="-383" y="-140"/>
                <wp:lineTo x="-765" y="2101"/>
                <wp:lineTo x="-765" y="20031"/>
                <wp:lineTo x="-383" y="20732"/>
                <wp:lineTo x="2041" y="22412"/>
                <wp:lineTo x="19258" y="22412"/>
                <wp:lineTo x="19385" y="22132"/>
                <wp:lineTo x="21681" y="20171"/>
                <wp:lineTo x="22063" y="17930"/>
                <wp:lineTo x="22063" y="4342"/>
                <wp:lineTo x="21808" y="1821"/>
                <wp:lineTo x="19513" y="-140"/>
                <wp:lineTo x="19130" y="-420"/>
                <wp:lineTo x="2168" y="-420"/>
              </wp:wrapPolygon>
            </wp:wrapThrough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435" cy="293751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3157855</wp:posOffset>
            </wp:positionH>
            <wp:positionV relativeFrom="paragraph">
              <wp:posOffset>526415</wp:posOffset>
            </wp:positionV>
            <wp:extent cx="3398520" cy="2544445"/>
            <wp:effectExtent l="114300" t="57150" r="68580" b="141605"/>
            <wp:wrapThrough wrapText="bothSides">
              <wp:wrapPolygon edited="0">
                <wp:start x="1574" y="-485"/>
                <wp:lineTo x="-605" y="-162"/>
                <wp:lineTo x="-726" y="20538"/>
                <wp:lineTo x="-242" y="20538"/>
                <wp:lineTo x="-242" y="21185"/>
                <wp:lineTo x="2058" y="22802"/>
                <wp:lineTo x="19251" y="22802"/>
                <wp:lineTo x="19372" y="22479"/>
                <wp:lineTo x="21552" y="20700"/>
                <wp:lineTo x="21552" y="20538"/>
                <wp:lineTo x="22036" y="18112"/>
                <wp:lineTo x="21915" y="2264"/>
                <wp:lineTo x="19857" y="-162"/>
                <wp:lineTo x="19735" y="-485"/>
                <wp:lineTo x="1574" y="-485"/>
              </wp:wrapPolygon>
            </wp:wrapThrough>
            <wp:docPr id="19" name="Рисунок 19" descr="C:\Users\Гузель Айратовна\Downloads\IMG-20230210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узель Айратовна\Downloads\IMG-20230210-WA004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254444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5039C7"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«Сельская жизнь»</w:t>
      </w:r>
    </w:p>
    <w:p w:rsidR="005039C7" w:rsidRPr="009D5C1C" w:rsidRDefault="0067738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239395</wp:posOffset>
            </wp:positionH>
            <wp:positionV relativeFrom="paragraph">
              <wp:posOffset>3140075</wp:posOffset>
            </wp:positionV>
            <wp:extent cx="3547745" cy="2964180"/>
            <wp:effectExtent l="0" t="0" r="0" b="0"/>
            <wp:wrapThrough wrapText="bothSides">
              <wp:wrapPolygon edited="0">
                <wp:start x="8931" y="0"/>
                <wp:lineTo x="7771" y="278"/>
                <wp:lineTo x="3943" y="1943"/>
                <wp:lineTo x="1856" y="4581"/>
                <wp:lineTo x="580" y="6802"/>
                <wp:lineTo x="0" y="9023"/>
                <wp:lineTo x="0" y="11661"/>
                <wp:lineTo x="232" y="13465"/>
                <wp:lineTo x="1044" y="15686"/>
                <wp:lineTo x="2436" y="17907"/>
                <wp:lineTo x="5335" y="20267"/>
                <wp:lineTo x="8351" y="21378"/>
                <wp:lineTo x="8931" y="21517"/>
                <wp:lineTo x="12526" y="21517"/>
                <wp:lineTo x="13106" y="21378"/>
                <wp:lineTo x="16122" y="20267"/>
                <wp:lineTo x="19021" y="17907"/>
                <wp:lineTo x="20529" y="15686"/>
                <wp:lineTo x="21225" y="13465"/>
                <wp:lineTo x="21457" y="11661"/>
                <wp:lineTo x="21457" y="9023"/>
                <wp:lineTo x="20877" y="6802"/>
                <wp:lineTo x="19717" y="4581"/>
                <wp:lineTo x="18209" y="3054"/>
                <wp:lineTo x="17514" y="1943"/>
                <wp:lineTo x="13802" y="278"/>
                <wp:lineTo x="12526" y="0"/>
                <wp:lineTo x="8931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745" cy="2964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-3541395</wp:posOffset>
            </wp:positionH>
            <wp:positionV relativeFrom="paragraph">
              <wp:posOffset>3037840</wp:posOffset>
            </wp:positionV>
            <wp:extent cx="3773805" cy="3200400"/>
            <wp:effectExtent l="0" t="0" r="0" b="0"/>
            <wp:wrapThrough wrapText="bothSides">
              <wp:wrapPolygon edited="0">
                <wp:start x="8941" y="0"/>
                <wp:lineTo x="7851" y="257"/>
                <wp:lineTo x="4143" y="1929"/>
                <wp:lineTo x="2072" y="4243"/>
                <wp:lineTo x="872" y="6300"/>
                <wp:lineTo x="109" y="8357"/>
                <wp:lineTo x="0" y="10286"/>
                <wp:lineTo x="0" y="12471"/>
                <wp:lineTo x="545" y="14529"/>
                <wp:lineTo x="1527" y="16586"/>
                <wp:lineTo x="3271" y="18643"/>
                <wp:lineTo x="3380" y="18900"/>
                <wp:lineTo x="6651" y="20829"/>
                <wp:lineTo x="8614" y="21343"/>
                <wp:lineTo x="8941" y="21471"/>
                <wp:lineTo x="12539" y="21471"/>
                <wp:lineTo x="15156" y="20700"/>
                <wp:lineTo x="18100" y="18771"/>
                <wp:lineTo x="19954" y="16586"/>
                <wp:lineTo x="20935" y="14529"/>
                <wp:lineTo x="21480" y="12471"/>
                <wp:lineTo x="21480" y="10286"/>
                <wp:lineTo x="21371" y="8357"/>
                <wp:lineTo x="20608" y="6300"/>
                <wp:lineTo x="19408" y="4243"/>
                <wp:lineTo x="17664" y="2443"/>
                <wp:lineTo x="17337" y="1800"/>
                <wp:lineTo x="13739" y="257"/>
                <wp:lineTo x="12539" y="0"/>
                <wp:lineTo x="8941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05" cy="320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67738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980440</wp:posOffset>
            </wp:positionH>
            <wp:positionV relativeFrom="paragraph">
              <wp:posOffset>294005</wp:posOffset>
            </wp:positionV>
            <wp:extent cx="4747895" cy="2971800"/>
            <wp:effectExtent l="114300" t="57150" r="71755" b="114300"/>
            <wp:wrapThrough wrapText="bothSides">
              <wp:wrapPolygon edited="0">
                <wp:start x="1387" y="-415"/>
                <wp:lineTo x="-260" y="-138"/>
                <wp:lineTo x="-520" y="2077"/>
                <wp:lineTo x="-520" y="19800"/>
                <wp:lineTo x="-347" y="20631"/>
                <wp:lineTo x="1127" y="22015"/>
                <wp:lineTo x="1387" y="22431"/>
                <wp:lineTo x="19933" y="22431"/>
                <wp:lineTo x="20280" y="22015"/>
                <wp:lineTo x="21666" y="19938"/>
                <wp:lineTo x="21926" y="17585"/>
                <wp:lineTo x="21926" y="4292"/>
                <wp:lineTo x="21666" y="1938"/>
                <wp:lineTo x="20106" y="-138"/>
                <wp:lineTo x="19933" y="-415"/>
                <wp:lineTo x="1387" y="-415"/>
              </wp:wrapPolygon>
            </wp:wrapThrough>
            <wp:docPr id="18" name="Рисунок 18" descr="C:\Users\Гузель Айратовна\Downloads\IMG-20230210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узель Айратовна\Downloads\IMG-20230210-WA004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895" cy="29718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33D6" w:rsidRPr="009D5C1C" w:rsidRDefault="001B33D6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</w:pPr>
      <w:r w:rsidRPr="009D5C1C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lastRenderedPageBreak/>
        <w:t>«</w:t>
      </w:r>
      <w:r w:rsidR="009D0E2D" w:rsidRPr="009D5C1C">
        <w:rPr>
          <w:rFonts w:ascii="Times New Roman" w:hAnsi="Times New Roman" w:cs="Times New Roman"/>
          <w:b/>
          <w:bCs/>
          <w:i/>
          <w:sz w:val="28"/>
          <w:szCs w:val="28"/>
          <w:u w:val="single"/>
          <w:shd w:val="clear" w:color="auto" w:fill="FFFFFF"/>
        </w:rPr>
        <w:t>Молод</w:t>
      </w:r>
      <w:r w:rsidRPr="009D5C1C">
        <w:rPr>
          <w:rFonts w:ascii="Times New Roman" w:hAnsi="Times New Roman" w:cs="Times New Roman"/>
          <w:b/>
          <w:bCs/>
          <w:i/>
          <w:sz w:val="28"/>
          <w:szCs w:val="28"/>
          <w:u w:val="single"/>
          <w:shd w:val="clear" w:color="auto" w:fill="FFFFFF"/>
        </w:rPr>
        <w:t>ые Кулибины</w:t>
      </w:r>
      <w:r w:rsidRPr="009D5C1C">
        <w:rPr>
          <w:rFonts w:ascii="Times New Roman" w:hAnsi="Times New Roman" w:cs="Times New Roman"/>
          <w:b/>
          <w:i/>
          <w:sz w:val="28"/>
          <w:szCs w:val="28"/>
          <w:u w:val="single"/>
          <w:shd w:val="clear" w:color="auto" w:fill="FFFFFF"/>
        </w:rPr>
        <w:t>»</w:t>
      </w:r>
    </w:p>
    <w:p w:rsidR="005039C7" w:rsidRPr="009D5C1C" w:rsidRDefault="00F402EE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-92710</wp:posOffset>
            </wp:positionH>
            <wp:positionV relativeFrom="paragraph">
              <wp:posOffset>2647315</wp:posOffset>
            </wp:positionV>
            <wp:extent cx="3173730" cy="2380615"/>
            <wp:effectExtent l="114300" t="57150" r="64770" b="133985"/>
            <wp:wrapThrough wrapText="bothSides">
              <wp:wrapPolygon edited="0">
                <wp:start x="1556" y="-519"/>
                <wp:lineTo x="-648" y="-173"/>
                <wp:lineTo x="-778" y="20569"/>
                <wp:lineTo x="778" y="21951"/>
                <wp:lineTo x="2463" y="22816"/>
                <wp:lineTo x="18800" y="22816"/>
                <wp:lineTo x="20615" y="21951"/>
                <wp:lineTo x="22041" y="19359"/>
                <wp:lineTo x="21911" y="2420"/>
                <wp:lineTo x="19837" y="-173"/>
                <wp:lineTo x="19707" y="-519"/>
                <wp:lineTo x="1556" y="-519"/>
              </wp:wrapPolygon>
            </wp:wrapThrough>
            <wp:docPr id="7" name="Содержимое 5" descr="12.jpe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Содержимое 5" descr="12.jpeg"/>
                    <pic:cNvPicPr>
                      <a:picLocks noGrp="1"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3730" cy="2380615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3456305</wp:posOffset>
            </wp:positionH>
            <wp:positionV relativeFrom="paragraph">
              <wp:posOffset>2641600</wp:posOffset>
            </wp:positionV>
            <wp:extent cx="3239770" cy="2428240"/>
            <wp:effectExtent l="114300" t="57150" r="55880" b="105410"/>
            <wp:wrapThrough wrapText="bothSides">
              <wp:wrapPolygon edited="0">
                <wp:start x="1524" y="-508"/>
                <wp:lineTo x="-635" y="-169"/>
                <wp:lineTo x="-762" y="20504"/>
                <wp:lineTo x="1270" y="22199"/>
                <wp:lineTo x="1397" y="22538"/>
                <wp:lineTo x="19813" y="22538"/>
                <wp:lineTo x="19940" y="22199"/>
                <wp:lineTo x="20956" y="21521"/>
                <wp:lineTo x="21973" y="18810"/>
                <wp:lineTo x="21846" y="2542"/>
                <wp:lineTo x="19813" y="-169"/>
                <wp:lineTo x="19686" y="-508"/>
                <wp:lineTo x="1524" y="-508"/>
              </wp:wrapPolygon>
            </wp:wrapThrough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242824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3277870</wp:posOffset>
            </wp:positionH>
            <wp:positionV relativeFrom="paragraph">
              <wp:posOffset>52705</wp:posOffset>
            </wp:positionV>
            <wp:extent cx="3511550" cy="2343785"/>
            <wp:effectExtent l="95250" t="57150" r="50800" b="132715"/>
            <wp:wrapThrough wrapText="bothSides">
              <wp:wrapPolygon edited="0">
                <wp:start x="1406" y="-527"/>
                <wp:lineTo x="-586" y="-176"/>
                <wp:lineTo x="-586" y="20716"/>
                <wp:lineTo x="1289" y="22296"/>
                <wp:lineTo x="1875" y="22823"/>
                <wp:lineTo x="19452" y="22823"/>
                <wp:lineTo x="20155" y="22296"/>
                <wp:lineTo x="21912" y="19663"/>
                <wp:lineTo x="21912" y="2458"/>
                <wp:lineTo x="20038" y="-176"/>
                <wp:lineTo x="19920" y="-527"/>
                <wp:lineTo x="1406" y="-527"/>
              </wp:wrapPolygon>
            </wp:wrapThrough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550" cy="23437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1B33D6"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-258445</wp:posOffset>
            </wp:positionH>
            <wp:positionV relativeFrom="paragraph">
              <wp:posOffset>52705</wp:posOffset>
            </wp:positionV>
            <wp:extent cx="3442970" cy="2357755"/>
            <wp:effectExtent l="95250" t="57150" r="62230" b="137795"/>
            <wp:wrapThrough wrapText="bothSides">
              <wp:wrapPolygon edited="0">
                <wp:start x="1434" y="-524"/>
                <wp:lineTo x="-598" y="-175"/>
                <wp:lineTo x="-598" y="20768"/>
                <wp:lineTo x="956" y="22164"/>
                <wp:lineTo x="2151" y="22862"/>
                <wp:lineTo x="19122" y="22862"/>
                <wp:lineTo x="20437" y="22164"/>
                <wp:lineTo x="21990" y="19546"/>
                <wp:lineTo x="21871" y="2443"/>
                <wp:lineTo x="19959" y="-175"/>
                <wp:lineTo x="19839" y="-524"/>
                <wp:lineTo x="1434" y="-524"/>
              </wp:wrapPolygon>
            </wp:wrapThrough>
            <wp:docPr id="3075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2970" cy="2357755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33D6" w:rsidRPr="009D5C1C" w:rsidRDefault="0008107D" w:rsidP="007C6E6F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-312420</wp:posOffset>
            </wp:positionH>
            <wp:positionV relativeFrom="paragraph">
              <wp:posOffset>359410</wp:posOffset>
            </wp:positionV>
            <wp:extent cx="3496945" cy="2482215"/>
            <wp:effectExtent l="114300" t="57150" r="65405" b="127635"/>
            <wp:wrapThrough wrapText="bothSides">
              <wp:wrapPolygon edited="0">
                <wp:start x="1530" y="-497"/>
                <wp:lineTo x="-588" y="-166"/>
                <wp:lineTo x="-706" y="20556"/>
                <wp:lineTo x="118" y="21219"/>
                <wp:lineTo x="2118" y="22711"/>
                <wp:lineTo x="19298" y="22711"/>
                <wp:lineTo x="19415" y="22379"/>
                <wp:lineTo x="21298" y="21053"/>
                <wp:lineTo x="22004" y="18566"/>
                <wp:lineTo x="21886" y="2487"/>
                <wp:lineTo x="20004" y="0"/>
                <wp:lineTo x="19886" y="-497"/>
                <wp:lineTo x="1530" y="-497"/>
              </wp:wrapPolygon>
            </wp:wrapThrough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945" cy="248221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1B33D6"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«Марийская вышивка»</w:t>
      </w:r>
    </w:p>
    <w:p w:rsidR="005039C7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252730</wp:posOffset>
            </wp:positionH>
            <wp:positionV relativeFrom="paragraph">
              <wp:posOffset>52705</wp:posOffset>
            </wp:positionV>
            <wp:extent cx="2994660" cy="2494915"/>
            <wp:effectExtent l="114300" t="57150" r="53340" b="133985"/>
            <wp:wrapThrough wrapText="bothSides">
              <wp:wrapPolygon edited="0">
                <wp:start x="1786" y="-495"/>
                <wp:lineTo x="-687" y="-165"/>
                <wp:lineTo x="-824" y="20946"/>
                <wp:lineTo x="0" y="21276"/>
                <wp:lineTo x="2336" y="22760"/>
                <wp:lineTo x="18824" y="22760"/>
                <wp:lineTo x="18962" y="22430"/>
                <wp:lineTo x="21298" y="20946"/>
                <wp:lineTo x="21985" y="18472"/>
                <wp:lineTo x="21847" y="2309"/>
                <wp:lineTo x="19511" y="-165"/>
                <wp:lineTo x="19374" y="-495"/>
                <wp:lineTo x="1786" y="-495"/>
              </wp:wrapPolygon>
            </wp:wrapThrough>
            <wp:docPr id="13" name="Рисунок 13" descr="C:\Users\Гузель Айратовна\Downloads\IMG-20230210-WA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ь Айратовна\Downloads\IMG-20230210-WA005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4660" cy="249491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2404110</wp:posOffset>
            </wp:positionH>
            <wp:positionV relativeFrom="paragraph">
              <wp:posOffset>155575</wp:posOffset>
            </wp:positionV>
            <wp:extent cx="4213225" cy="2303780"/>
            <wp:effectExtent l="95250" t="57150" r="73025" b="134620"/>
            <wp:wrapThrough wrapText="bothSides">
              <wp:wrapPolygon edited="0">
                <wp:start x="1172" y="-536"/>
                <wp:lineTo x="-488" y="-179"/>
                <wp:lineTo x="-488" y="20897"/>
                <wp:lineTo x="1563" y="22862"/>
                <wp:lineTo x="19728" y="22862"/>
                <wp:lineTo x="19826" y="22505"/>
                <wp:lineTo x="21779" y="20004"/>
                <wp:lineTo x="21974" y="16968"/>
                <wp:lineTo x="21974" y="5537"/>
                <wp:lineTo x="21779" y="2501"/>
                <wp:lineTo x="20216" y="-179"/>
                <wp:lineTo x="20119" y="-536"/>
                <wp:lineTo x="1172" y="-536"/>
              </wp:wrapPolygon>
            </wp:wrapThrough>
            <wp:docPr id="1028" name="Picture 4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3225" cy="2303780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-401955</wp:posOffset>
            </wp:positionH>
            <wp:positionV relativeFrom="paragraph">
              <wp:posOffset>-533400</wp:posOffset>
            </wp:positionV>
            <wp:extent cx="2698750" cy="3594735"/>
            <wp:effectExtent l="133350" t="57150" r="82550" b="120015"/>
            <wp:wrapThrough wrapText="bothSides">
              <wp:wrapPolygon edited="0">
                <wp:start x="2440" y="-343"/>
                <wp:lineTo x="-610" y="-114"/>
                <wp:lineTo x="-1067" y="3548"/>
                <wp:lineTo x="-1067" y="18200"/>
                <wp:lineTo x="-762" y="20833"/>
                <wp:lineTo x="2135" y="22321"/>
                <wp:lineTo x="19059" y="22321"/>
                <wp:lineTo x="20126" y="21863"/>
                <wp:lineTo x="21956" y="20146"/>
                <wp:lineTo x="22261" y="18200"/>
                <wp:lineTo x="22261" y="3548"/>
                <wp:lineTo x="21803" y="1488"/>
                <wp:lineTo x="19211" y="-114"/>
                <wp:lineTo x="18906" y="-343"/>
                <wp:lineTo x="2440" y="-343"/>
              </wp:wrapPolygon>
            </wp:wrapThrough>
            <wp:docPr id="14" name="Рисунок 14" descr="C:\Users\Гузель Айратовна\Downloads\IMG-20230210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узель Айратовна\Downloads\IMG-20230210-WA0048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8750" cy="359473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33D6" w:rsidRPr="009D5C1C" w:rsidRDefault="001B33D6" w:rsidP="007C6E6F">
      <w:pPr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293370</wp:posOffset>
            </wp:positionV>
            <wp:extent cx="3200400" cy="3200400"/>
            <wp:effectExtent l="114300" t="57150" r="57150" b="114300"/>
            <wp:wrapThrough wrapText="bothSides">
              <wp:wrapPolygon edited="0">
                <wp:start x="2314" y="-386"/>
                <wp:lineTo x="-386" y="-129"/>
                <wp:lineTo x="-771" y="1929"/>
                <wp:lineTo x="-771" y="20443"/>
                <wp:lineTo x="2314" y="22371"/>
                <wp:lineTo x="18900" y="22371"/>
                <wp:lineTo x="19029" y="22114"/>
                <wp:lineTo x="21343" y="20571"/>
                <wp:lineTo x="21343" y="20443"/>
                <wp:lineTo x="21986" y="18514"/>
                <wp:lineTo x="21986" y="3986"/>
                <wp:lineTo x="21600" y="1800"/>
                <wp:lineTo x="19157" y="-129"/>
                <wp:lineTo x="18900" y="-386"/>
                <wp:lineTo x="2314" y="-386"/>
              </wp:wrapPolygon>
            </wp:wrapThrough>
            <wp:docPr id="307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Picture 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255270</wp:posOffset>
            </wp:positionV>
            <wp:extent cx="3200400" cy="3200400"/>
            <wp:effectExtent l="0" t="0" r="0" b="0"/>
            <wp:wrapThrough wrapText="bothSides">
              <wp:wrapPolygon edited="0">
                <wp:start x="9000" y="0"/>
                <wp:lineTo x="7714" y="386"/>
                <wp:lineTo x="4243" y="1800"/>
                <wp:lineTo x="3857" y="2443"/>
                <wp:lineTo x="2057" y="4243"/>
                <wp:lineTo x="771" y="6300"/>
                <wp:lineTo x="129" y="8357"/>
                <wp:lineTo x="0" y="9257"/>
                <wp:lineTo x="0" y="12471"/>
                <wp:lineTo x="514" y="14529"/>
                <wp:lineTo x="1543" y="16586"/>
                <wp:lineTo x="3214" y="18643"/>
                <wp:lineTo x="6429" y="20700"/>
                <wp:lineTo x="6686" y="20829"/>
                <wp:lineTo x="9386" y="21471"/>
                <wp:lineTo x="10029" y="21471"/>
                <wp:lineTo x="11571" y="21471"/>
                <wp:lineTo x="12086" y="21471"/>
                <wp:lineTo x="14786" y="20829"/>
                <wp:lineTo x="15043" y="20700"/>
                <wp:lineTo x="18257" y="18643"/>
                <wp:lineTo x="19929" y="16586"/>
                <wp:lineTo x="20957" y="14529"/>
                <wp:lineTo x="21471" y="12471"/>
                <wp:lineTo x="21471" y="9129"/>
                <wp:lineTo x="21343" y="8357"/>
                <wp:lineTo x="20700" y="6300"/>
                <wp:lineTo x="19414" y="4243"/>
                <wp:lineTo x="17357" y="1929"/>
                <wp:lineTo x="13629" y="257"/>
                <wp:lineTo x="12471" y="0"/>
                <wp:lineTo x="9000" y="0"/>
              </wp:wrapPolygon>
            </wp:wrapThrough>
            <wp:docPr id="30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320040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«Школьное телевидение и школьная газета»</w:t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484505</wp:posOffset>
            </wp:positionH>
            <wp:positionV relativeFrom="paragraph">
              <wp:posOffset>280670</wp:posOffset>
            </wp:positionV>
            <wp:extent cx="2034540" cy="2686685"/>
            <wp:effectExtent l="114300" t="76200" r="60960" b="132715"/>
            <wp:wrapThrough wrapText="bothSides">
              <wp:wrapPolygon edited="0">
                <wp:start x="3236" y="-613"/>
                <wp:lineTo x="-1213" y="-306"/>
                <wp:lineTo x="-1213" y="20982"/>
                <wp:lineTo x="404" y="21748"/>
                <wp:lineTo x="2225" y="22361"/>
                <wp:lineTo x="2427" y="22667"/>
                <wp:lineTo x="18607" y="22667"/>
                <wp:lineTo x="18809" y="22361"/>
                <wp:lineTo x="20831" y="21748"/>
                <wp:lineTo x="22247" y="19451"/>
                <wp:lineTo x="22247" y="1532"/>
                <wp:lineTo x="19011" y="-306"/>
                <wp:lineTo x="18000" y="-613"/>
                <wp:lineTo x="3236" y="-613"/>
              </wp:wrapPolygon>
            </wp:wrapThrough>
            <wp:docPr id="2051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4540" cy="2686685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-2450465</wp:posOffset>
            </wp:positionH>
            <wp:positionV relativeFrom="paragraph">
              <wp:posOffset>276860</wp:posOffset>
            </wp:positionV>
            <wp:extent cx="1871980" cy="2662555"/>
            <wp:effectExtent l="114300" t="76200" r="52070" b="137795"/>
            <wp:wrapThrough wrapText="bothSides">
              <wp:wrapPolygon edited="0">
                <wp:start x="3077" y="-618"/>
                <wp:lineTo x="-1319" y="-309"/>
                <wp:lineTo x="-1319" y="21018"/>
                <wp:lineTo x="2418" y="22718"/>
                <wp:lineTo x="18684" y="22718"/>
                <wp:lineTo x="20442" y="21945"/>
                <wp:lineTo x="22201" y="19627"/>
                <wp:lineTo x="22201" y="1700"/>
                <wp:lineTo x="18684" y="-309"/>
                <wp:lineTo x="17805" y="-618"/>
                <wp:lineTo x="3077" y="-618"/>
              </wp:wrapPolygon>
            </wp:wrapThrough>
            <wp:docPr id="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266255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3284855</wp:posOffset>
            </wp:positionH>
            <wp:positionV relativeFrom="paragraph">
              <wp:posOffset>-159385</wp:posOffset>
            </wp:positionV>
            <wp:extent cx="2407285" cy="3866515"/>
            <wp:effectExtent l="95250" t="57150" r="50165" b="114935"/>
            <wp:wrapThrough wrapText="bothSides">
              <wp:wrapPolygon edited="0">
                <wp:start x="2222" y="-319"/>
                <wp:lineTo x="-855" y="-106"/>
                <wp:lineTo x="-855" y="21071"/>
                <wp:lineTo x="2051" y="22029"/>
                <wp:lineTo x="2051" y="22242"/>
                <wp:lineTo x="19144" y="22242"/>
                <wp:lineTo x="19315" y="22029"/>
                <wp:lineTo x="22050" y="20433"/>
                <wp:lineTo x="22050" y="1383"/>
                <wp:lineTo x="19315" y="-106"/>
                <wp:lineTo x="18973" y="-319"/>
                <wp:lineTo x="2222" y="-319"/>
              </wp:wrapPolygon>
            </wp:wrapThrough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285" cy="386651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114935</wp:posOffset>
            </wp:positionH>
            <wp:positionV relativeFrom="paragraph">
              <wp:posOffset>-154940</wp:posOffset>
            </wp:positionV>
            <wp:extent cx="1946275" cy="3893820"/>
            <wp:effectExtent l="114300" t="57150" r="53975" b="106680"/>
            <wp:wrapThrough wrapText="bothSides">
              <wp:wrapPolygon edited="0">
                <wp:start x="2114" y="-317"/>
                <wp:lineTo x="-1269" y="-106"/>
                <wp:lineTo x="-1269" y="21135"/>
                <wp:lineTo x="1269" y="21875"/>
                <wp:lineTo x="1903" y="22192"/>
                <wp:lineTo x="19028" y="22192"/>
                <wp:lineTo x="19873" y="21875"/>
                <wp:lineTo x="22199" y="20290"/>
                <wp:lineTo x="22199" y="1479"/>
                <wp:lineTo x="19028" y="-106"/>
                <wp:lineTo x="18816" y="-317"/>
                <wp:lineTo x="2114" y="-317"/>
              </wp:wrapPolygon>
            </wp:wrapThrough>
            <wp:docPr id="10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275" cy="3893820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8107D" w:rsidRPr="009D5C1C" w:rsidRDefault="0008107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B33D6" w:rsidRPr="009D5C1C" w:rsidRDefault="0048470B" w:rsidP="007C6E6F">
      <w:pPr>
        <w:spacing w:after="0" w:line="360" w:lineRule="auto"/>
        <w:ind w:firstLine="709"/>
        <w:jc w:val="center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167005</wp:posOffset>
            </wp:positionH>
            <wp:positionV relativeFrom="paragraph">
              <wp:posOffset>483870</wp:posOffset>
            </wp:positionV>
            <wp:extent cx="5844540" cy="3811270"/>
            <wp:effectExtent l="114300" t="57150" r="60960" b="113030"/>
            <wp:wrapThrough wrapText="bothSides">
              <wp:wrapPolygon edited="0">
                <wp:start x="1760" y="-324"/>
                <wp:lineTo x="-70" y="-108"/>
                <wp:lineTo x="-70" y="1619"/>
                <wp:lineTo x="-422" y="1619"/>
                <wp:lineTo x="-422" y="20621"/>
                <wp:lineTo x="141" y="20945"/>
                <wp:lineTo x="1619" y="22241"/>
                <wp:lineTo x="19924" y="22241"/>
                <wp:lineTo x="19995" y="22025"/>
                <wp:lineTo x="21262" y="20729"/>
                <wp:lineTo x="21332" y="20621"/>
                <wp:lineTo x="21825" y="18894"/>
                <wp:lineTo x="21825" y="3347"/>
                <wp:lineTo x="21473" y="1727"/>
                <wp:lineTo x="21473" y="1296"/>
                <wp:lineTo x="20065" y="-108"/>
                <wp:lineTo x="19713" y="-324"/>
                <wp:lineTo x="1760" y="-324"/>
              </wp:wrapPolygon>
            </wp:wrapThrough>
            <wp:docPr id="11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4540" cy="3811270"/>
                    </a:xfrm>
                    <a:prstGeom prst="roundRect">
                      <a:avLst>
                        <a:gd name="adj" fmla="val 16667"/>
                      </a:avLst>
                    </a:prstGeom>
                    <a:noFill/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</wp:anchor>
        </w:drawing>
      </w:r>
      <w:r w:rsidR="001B33D6"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«Марийский народный ансамбль «Ший памаш»</w:t>
      </w:r>
    </w:p>
    <w:p w:rsidR="005039C7" w:rsidRPr="009D5C1C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64770</wp:posOffset>
            </wp:positionH>
            <wp:positionV relativeFrom="paragraph">
              <wp:posOffset>-285750</wp:posOffset>
            </wp:positionV>
            <wp:extent cx="6238875" cy="2705100"/>
            <wp:effectExtent l="114300" t="76200" r="66675" b="133350"/>
            <wp:wrapThrough wrapText="bothSides">
              <wp:wrapPolygon edited="0">
                <wp:start x="1385" y="-608"/>
                <wp:lineTo x="-264" y="-304"/>
                <wp:lineTo x="-396" y="9431"/>
                <wp:lineTo x="-396" y="20535"/>
                <wp:lineTo x="330" y="21600"/>
                <wp:lineTo x="1121" y="22361"/>
                <wp:lineTo x="1187" y="22665"/>
                <wp:lineTo x="20314" y="22665"/>
                <wp:lineTo x="20380" y="22361"/>
                <wp:lineTo x="21105" y="21600"/>
                <wp:lineTo x="21171" y="21600"/>
                <wp:lineTo x="21831" y="19318"/>
                <wp:lineTo x="21765" y="1521"/>
                <wp:lineTo x="20512" y="-304"/>
                <wp:lineTo x="20050" y="-608"/>
                <wp:lineTo x="1385" y="-608"/>
              </wp:wrapPolygon>
            </wp:wrapThrough>
            <wp:docPr id="12" name="Рисунок 5" descr="aY-487FmNX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5" descr="aY-487FmNXI.jpg"/>
                    <pic:cNvPicPr>
                      <a:picLocks noChangeAspect="1"/>
                    </pic:cNvPicPr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189" t="30966" b="15481"/>
                    <a:stretch/>
                  </pic:blipFill>
                  <pic:spPr bwMode="auto">
                    <a:xfrm>
                      <a:off x="0" y="0"/>
                      <a:ext cx="6238875" cy="270510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4276B2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203200</wp:posOffset>
            </wp:positionH>
            <wp:positionV relativeFrom="paragraph">
              <wp:posOffset>3048000</wp:posOffset>
            </wp:positionV>
            <wp:extent cx="6118860" cy="3448050"/>
            <wp:effectExtent l="114300" t="57150" r="53340" b="114300"/>
            <wp:wrapThrough wrapText="bothSides">
              <wp:wrapPolygon edited="0">
                <wp:start x="1412" y="-358"/>
                <wp:lineTo x="-134" y="-119"/>
                <wp:lineTo x="-134" y="1790"/>
                <wp:lineTo x="-403" y="1790"/>
                <wp:lineTo x="-403" y="20645"/>
                <wp:lineTo x="202" y="21003"/>
                <wp:lineTo x="1278" y="22316"/>
                <wp:lineTo x="20107" y="22316"/>
                <wp:lineTo x="20174" y="22077"/>
                <wp:lineTo x="21250" y="21003"/>
                <wp:lineTo x="21318" y="20884"/>
                <wp:lineTo x="21788" y="18975"/>
                <wp:lineTo x="21788" y="3699"/>
                <wp:lineTo x="21519" y="1551"/>
                <wp:lineTo x="20242" y="-119"/>
                <wp:lineTo x="20040" y="-358"/>
                <wp:lineTo x="1412" y="-358"/>
              </wp:wrapPolygon>
            </wp:wrapThrough>
            <wp:docPr id="17" name="Рисунок 17" descr="https://sun9-78.userapi.com/impg/0mQzSR6OoW0UDRFPunWn5KxEHTfFQy_n5aLqnQ/kx3Ded4EMd0.jpg?size=2560x1707&amp;quality=95&amp;sign=35ba60856e56554f5f8a015e521c5f4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78.userapi.com/impg/0mQzSR6OoW0UDRFPunWn5KxEHTfFQy_n5aLqnQ/kx3Ded4EMd0.jpg?size=2560x1707&amp;quality=95&amp;sign=35ba60856e56554f5f8a015e521c5f45&amp;type=album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5499"/>
                    <a:stretch/>
                  </pic:blipFill>
                  <pic:spPr bwMode="auto">
                    <a:xfrm>
                      <a:off x="0" y="0"/>
                      <a:ext cx="6118860" cy="344805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402EE" w:rsidRPr="009D5C1C" w:rsidRDefault="0067738D" w:rsidP="009D0E2D">
      <w:pPr>
        <w:spacing w:after="0" w:line="360" w:lineRule="auto"/>
        <w:ind w:firstLine="709"/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3377565</wp:posOffset>
            </wp:positionH>
            <wp:positionV relativeFrom="paragraph">
              <wp:posOffset>247015</wp:posOffset>
            </wp:positionV>
            <wp:extent cx="3462655" cy="2597150"/>
            <wp:effectExtent l="0" t="0" r="0" b="0"/>
            <wp:wrapThrough wrapText="bothSides">
              <wp:wrapPolygon edited="0">
                <wp:start x="8794" y="0"/>
                <wp:lineTo x="7487" y="317"/>
                <wp:lineTo x="3565" y="2218"/>
                <wp:lineTo x="1426" y="5228"/>
                <wp:lineTo x="238" y="7763"/>
                <wp:lineTo x="0" y="9348"/>
                <wp:lineTo x="0" y="11249"/>
                <wp:lineTo x="119" y="12833"/>
                <wp:lineTo x="951" y="15368"/>
                <wp:lineTo x="2733" y="18062"/>
                <wp:lineTo x="5942" y="20438"/>
                <wp:lineTo x="8794" y="21389"/>
                <wp:lineTo x="12715" y="21389"/>
                <wp:lineTo x="15567" y="20438"/>
                <wp:lineTo x="18776" y="18062"/>
                <wp:lineTo x="20558" y="15368"/>
                <wp:lineTo x="21390" y="12833"/>
                <wp:lineTo x="21509" y="11249"/>
                <wp:lineTo x="21509" y="9348"/>
                <wp:lineTo x="21271" y="7763"/>
                <wp:lineTo x="20202" y="5228"/>
                <wp:lineTo x="18895" y="3644"/>
                <wp:lineTo x="17944" y="2218"/>
                <wp:lineTo x="14022" y="317"/>
                <wp:lineTo x="12715" y="0"/>
                <wp:lineTo x="8794" y="0"/>
              </wp:wrapPolygon>
            </wp:wrapThrough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655" cy="259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-291465</wp:posOffset>
            </wp:positionH>
            <wp:positionV relativeFrom="paragraph">
              <wp:posOffset>152400</wp:posOffset>
            </wp:positionV>
            <wp:extent cx="3310255" cy="2809240"/>
            <wp:effectExtent l="0" t="0" r="0" b="0"/>
            <wp:wrapThrough wrapText="bothSides">
              <wp:wrapPolygon edited="0">
                <wp:start x="8950" y="0"/>
                <wp:lineTo x="7707" y="293"/>
                <wp:lineTo x="3853" y="2051"/>
                <wp:lineTo x="2983" y="3222"/>
                <wp:lineTo x="1616" y="4687"/>
                <wp:lineTo x="497" y="7177"/>
                <wp:lineTo x="0" y="9228"/>
                <wp:lineTo x="0" y="11864"/>
                <wp:lineTo x="497" y="14208"/>
                <wp:lineTo x="1492" y="16552"/>
                <wp:lineTo x="3729" y="18895"/>
                <wp:lineTo x="3853" y="19335"/>
                <wp:lineTo x="7831" y="21239"/>
                <wp:lineTo x="9944" y="21385"/>
                <wp:lineTo x="11685" y="21385"/>
                <wp:lineTo x="13674" y="21239"/>
                <wp:lineTo x="17651" y="19335"/>
                <wp:lineTo x="17776" y="18895"/>
                <wp:lineTo x="20013" y="16552"/>
                <wp:lineTo x="21007" y="14208"/>
                <wp:lineTo x="21505" y="11864"/>
                <wp:lineTo x="21505" y="9228"/>
                <wp:lineTo x="21007" y="7177"/>
                <wp:lineTo x="20013" y="4834"/>
                <wp:lineTo x="18646" y="3369"/>
                <wp:lineTo x="17651" y="2051"/>
                <wp:lineTo x="13798" y="293"/>
                <wp:lineTo x="12555" y="0"/>
                <wp:lineTo x="8950" y="0"/>
              </wp:wrapPolygon>
            </wp:wrapThrough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255" cy="280924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402EE" w:rsidRPr="009D5C1C">
        <w:rPr>
          <w:rStyle w:val="af"/>
          <w:rFonts w:ascii="Times New Roman" w:hAnsi="Times New Roman" w:cs="Times New Roman"/>
          <w:b/>
          <w:sz w:val="28"/>
          <w:szCs w:val="28"/>
          <w:u w:val="single"/>
        </w:rPr>
        <w:t>«Волейбол»</w:t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67738D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-2145665</wp:posOffset>
            </wp:positionH>
            <wp:positionV relativeFrom="paragraph">
              <wp:posOffset>749300</wp:posOffset>
            </wp:positionV>
            <wp:extent cx="4207510" cy="3023870"/>
            <wp:effectExtent l="0" t="0" r="0" b="0"/>
            <wp:wrapThrough wrapText="bothSides">
              <wp:wrapPolygon edited="0">
                <wp:start x="9095" y="0"/>
                <wp:lineTo x="7824" y="272"/>
                <wp:lineTo x="4107" y="1905"/>
                <wp:lineTo x="1956" y="4354"/>
                <wp:lineTo x="685" y="6668"/>
                <wp:lineTo x="98" y="8845"/>
                <wp:lineTo x="0" y="9525"/>
                <wp:lineTo x="0" y="11567"/>
                <wp:lineTo x="196" y="13199"/>
                <wp:lineTo x="978" y="15377"/>
                <wp:lineTo x="2249" y="17554"/>
                <wp:lineTo x="4694" y="19731"/>
                <wp:lineTo x="4792" y="20139"/>
                <wp:lineTo x="8899" y="21500"/>
                <wp:lineTo x="10073" y="21500"/>
                <wp:lineTo x="11540" y="21500"/>
                <wp:lineTo x="12616" y="21500"/>
                <wp:lineTo x="16723" y="20139"/>
                <wp:lineTo x="16821" y="19731"/>
                <wp:lineTo x="19266" y="17554"/>
                <wp:lineTo x="20635" y="15377"/>
                <wp:lineTo x="21320" y="13199"/>
                <wp:lineTo x="21515" y="11567"/>
                <wp:lineTo x="21515" y="10070"/>
                <wp:lineTo x="21417" y="8845"/>
                <wp:lineTo x="20831" y="6668"/>
                <wp:lineTo x="19559" y="4491"/>
                <wp:lineTo x="17995" y="2722"/>
                <wp:lineTo x="17506" y="1905"/>
                <wp:lineTo x="13789" y="272"/>
                <wp:lineTo x="12518" y="0"/>
                <wp:lineTo x="9095" y="0"/>
              </wp:wrapPolygon>
            </wp:wrapThrough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7510" cy="302387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039C7" w:rsidRPr="009D5C1C" w:rsidRDefault="005039C7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7738D" w:rsidRPr="009D5C1C" w:rsidRDefault="0048470B" w:rsidP="009D0E2D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</w:pP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371475</wp:posOffset>
            </wp:positionV>
            <wp:extent cx="6120130" cy="2825115"/>
            <wp:effectExtent l="114300" t="57150" r="52070" b="127635"/>
            <wp:wrapThrough wrapText="bothSides">
              <wp:wrapPolygon edited="0">
                <wp:start x="1076" y="-437"/>
                <wp:lineTo x="-269" y="-146"/>
                <wp:lineTo x="-403" y="9176"/>
                <wp:lineTo x="-403" y="20682"/>
                <wp:lineTo x="1277" y="22576"/>
                <wp:lineTo x="20103" y="22576"/>
                <wp:lineTo x="20170" y="22285"/>
                <wp:lineTo x="21380" y="20828"/>
                <wp:lineTo x="21784" y="18643"/>
                <wp:lineTo x="21784" y="4515"/>
                <wp:lineTo x="21649" y="1893"/>
                <wp:lineTo x="20506" y="-146"/>
                <wp:lineTo x="20305" y="-437"/>
                <wp:lineTo x="1076" y="-437"/>
              </wp:wrapPolygon>
            </wp:wrapThrough>
            <wp:docPr id="21" name="Рисунок 21" descr="C:\Users\Гузель Айратовна\Downloads\IMG-20230210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узель Айратовна\Downloads\IMG-20230210-WA001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82511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="0067738D" w:rsidRPr="009D5C1C">
        <w:rPr>
          <w:rFonts w:ascii="Times New Roman" w:eastAsia="Times New Roman" w:hAnsi="Times New Roman" w:cs="Times New Roman"/>
          <w:b/>
          <w:i/>
          <w:sz w:val="28"/>
          <w:szCs w:val="28"/>
          <w:u w:val="single"/>
        </w:rPr>
        <w:t>«Профессиональное самоопределение»</w:t>
      </w:r>
    </w:p>
    <w:p w:rsidR="0067738D" w:rsidRPr="009D5C1C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C1C">
        <w:rPr>
          <w:rFonts w:ascii="Times New Roman" w:eastAsia="Times New Roman" w:hAnsi="Times New Roman" w:cs="Times New Roman"/>
          <w:noProof/>
          <w:w w:val="0"/>
          <w:sz w:val="28"/>
          <w:szCs w:val="28"/>
          <w:u w:color="000000"/>
          <w:bdr w:val="none" w:sz="0" w:space="0" w:color="000000"/>
          <w:shd w:val="clear" w:color="000000" w:fill="000000"/>
        </w:rPr>
        <w:lastRenderedPageBreak/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384175</wp:posOffset>
            </wp:positionH>
            <wp:positionV relativeFrom="paragraph">
              <wp:posOffset>6180455</wp:posOffset>
            </wp:positionV>
            <wp:extent cx="5944235" cy="2743835"/>
            <wp:effectExtent l="133350" t="76200" r="75565" b="132715"/>
            <wp:wrapThrough wrapText="bothSides">
              <wp:wrapPolygon edited="0">
                <wp:start x="1523" y="-600"/>
                <wp:lineTo x="-277" y="-300"/>
                <wp:lineTo x="-485" y="4499"/>
                <wp:lineTo x="-415" y="20545"/>
                <wp:lineTo x="208" y="21295"/>
                <wp:lineTo x="1177" y="22345"/>
                <wp:lineTo x="1246" y="22645"/>
                <wp:lineTo x="20144" y="22645"/>
                <wp:lineTo x="20213" y="22345"/>
                <wp:lineTo x="21252" y="21295"/>
                <wp:lineTo x="21321" y="21295"/>
                <wp:lineTo x="21805" y="18896"/>
                <wp:lineTo x="21875" y="9298"/>
                <wp:lineTo x="21736" y="1350"/>
                <wp:lineTo x="20421" y="-300"/>
                <wp:lineTo x="19867" y="-600"/>
                <wp:lineTo x="1523" y="-600"/>
              </wp:wrapPolygon>
            </wp:wrapThrough>
            <wp:docPr id="23" name="Рисунок 23" descr="C:\Users\Гузель Айратовна\Downloads\IMG-20230210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Гузель Айратовна\Downloads\IMG-20230210-WA0032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274383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224790</wp:posOffset>
            </wp:positionH>
            <wp:positionV relativeFrom="paragraph">
              <wp:posOffset>3844290</wp:posOffset>
            </wp:positionV>
            <wp:extent cx="6107430" cy="2255520"/>
            <wp:effectExtent l="114300" t="57150" r="64770" b="106680"/>
            <wp:wrapThrough wrapText="bothSides">
              <wp:wrapPolygon edited="0">
                <wp:start x="741" y="-547"/>
                <wp:lineTo x="-337" y="-182"/>
                <wp:lineTo x="-404" y="17331"/>
                <wp:lineTo x="-202" y="20980"/>
                <wp:lineTo x="674" y="22622"/>
                <wp:lineTo x="20751" y="22622"/>
                <wp:lineTo x="20818" y="22257"/>
                <wp:lineTo x="21694" y="20432"/>
                <wp:lineTo x="21829" y="17331"/>
                <wp:lineTo x="21762" y="2554"/>
                <wp:lineTo x="20751" y="-182"/>
                <wp:lineTo x="20684" y="-547"/>
                <wp:lineTo x="741" y="-547"/>
              </wp:wrapPolygon>
            </wp:wrapThrough>
            <wp:docPr id="22" name="Рисунок 22" descr="C:\Users\Гузель Айратовна\Downloads\IMG-20230210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узель Айратовна\Downloads\IMG-20230210-WA00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0000"/>
                    <a:stretch/>
                  </pic:blipFill>
                  <pic:spPr bwMode="auto">
                    <a:xfrm>
                      <a:off x="0" y="0"/>
                      <a:ext cx="6107430" cy="225552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-304165</wp:posOffset>
            </wp:positionH>
            <wp:positionV relativeFrom="paragraph">
              <wp:posOffset>1761490</wp:posOffset>
            </wp:positionV>
            <wp:extent cx="4104005" cy="1894205"/>
            <wp:effectExtent l="114300" t="57150" r="86995" b="106045"/>
            <wp:wrapThrough wrapText="bothSides">
              <wp:wrapPolygon edited="0">
                <wp:start x="1003" y="-652"/>
                <wp:lineTo x="-602" y="-217"/>
                <wp:lineTo x="-602" y="20637"/>
                <wp:lineTo x="902" y="22809"/>
                <wp:lineTo x="20554" y="22809"/>
                <wp:lineTo x="20654" y="22375"/>
                <wp:lineTo x="21657" y="20854"/>
                <wp:lineTo x="21657" y="20637"/>
                <wp:lineTo x="22058" y="17161"/>
                <wp:lineTo x="21958" y="3041"/>
                <wp:lineTo x="20454" y="-217"/>
                <wp:lineTo x="20353" y="-652"/>
                <wp:lineTo x="1003" y="-652"/>
              </wp:wrapPolygon>
            </wp:wrapThrough>
            <wp:docPr id="26" name="Рисунок 26" descr="C:\Users\Гузель Айратовна\Downloads\IMG-20230210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Гузель Айратовна\Downloads\IMG-20230210-WA0026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005" cy="18942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3988435</wp:posOffset>
            </wp:positionH>
            <wp:positionV relativeFrom="paragraph">
              <wp:posOffset>-490220</wp:posOffset>
            </wp:positionV>
            <wp:extent cx="2780030" cy="4274185"/>
            <wp:effectExtent l="133350" t="57150" r="77470" b="126365"/>
            <wp:wrapThrough wrapText="bothSides">
              <wp:wrapPolygon edited="0">
                <wp:start x="2368" y="-289"/>
                <wp:lineTo x="-592" y="-96"/>
                <wp:lineTo x="-1036" y="2984"/>
                <wp:lineTo x="-888" y="20795"/>
                <wp:lineTo x="592" y="21468"/>
                <wp:lineTo x="3256" y="22046"/>
                <wp:lineTo x="3404" y="22239"/>
                <wp:lineTo x="17910" y="22239"/>
                <wp:lineTo x="18058" y="22046"/>
                <wp:lineTo x="20574" y="21468"/>
                <wp:lineTo x="20722" y="21468"/>
                <wp:lineTo x="22054" y="20024"/>
                <wp:lineTo x="22202" y="2984"/>
                <wp:lineTo x="21758" y="1252"/>
                <wp:lineTo x="19242" y="-96"/>
                <wp:lineTo x="18946" y="-289"/>
                <wp:lineTo x="2368" y="-289"/>
              </wp:wrapPolygon>
            </wp:wrapThrough>
            <wp:docPr id="25" name="Рисунок 25" descr="C:\Users\Гузель Айратовна\Downloads\IMG-20230210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Гузель Айратовна\Downloads\IMG-20230210-WA00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2581" b="6451"/>
                    <a:stretch/>
                  </pic:blipFill>
                  <pic:spPr bwMode="auto">
                    <a:xfrm>
                      <a:off x="0" y="0"/>
                      <a:ext cx="2780030" cy="42741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9D5C1C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-412115</wp:posOffset>
            </wp:positionH>
            <wp:positionV relativeFrom="paragraph">
              <wp:posOffset>-359410</wp:posOffset>
            </wp:positionV>
            <wp:extent cx="4362450" cy="2013585"/>
            <wp:effectExtent l="114300" t="57150" r="57150" b="120015"/>
            <wp:wrapThrough wrapText="bothSides">
              <wp:wrapPolygon edited="0">
                <wp:start x="943" y="-613"/>
                <wp:lineTo x="-566" y="-204"/>
                <wp:lineTo x="-472" y="20844"/>
                <wp:lineTo x="849" y="22887"/>
                <wp:lineTo x="20468" y="22887"/>
                <wp:lineTo x="20562" y="22479"/>
                <wp:lineTo x="21883" y="19618"/>
                <wp:lineTo x="21883" y="2861"/>
                <wp:lineTo x="20468" y="-204"/>
                <wp:lineTo x="20374" y="-613"/>
                <wp:lineTo x="943" y="-613"/>
              </wp:wrapPolygon>
            </wp:wrapThrough>
            <wp:docPr id="24" name="Рисунок 24" descr="C:\Users\Гузель Айратовна\Downloads\IMG-20230209-WA00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Гузель Айратовна\Downloads\IMG-20230209-WA0088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0135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7C6E6F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8470B" w:rsidRDefault="0048470B" w:rsidP="0048470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3097530</wp:posOffset>
            </wp:positionV>
            <wp:extent cx="6120130" cy="4589780"/>
            <wp:effectExtent l="114300" t="57150" r="52070" b="115570"/>
            <wp:wrapThrough wrapText="bothSides">
              <wp:wrapPolygon edited="0">
                <wp:start x="1950" y="-269"/>
                <wp:lineTo x="202" y="-90"/>
                <wp:lineTo x="202" y="1345"/>
                <wp:lineTo x="-336" y="1345"/>
                <wp:lineTo x="-403" y="19992"/>
                <wp:lineTo x="-67" y="19992"/>
                <wp:lineTo x="-67" y="20530"/>
                <wp:lineTo x="874" y="21427"/>
                <wp:lineTo x="1815" y="21965"/>
                <wp:lineTo x="1883" y="22144"/>
                <wp:lineTo x="19498" y="22144"/>
                <wp:lineTo x="19565" y="21965"/>
                <wp:lineTo x="20506" y="21427"/>
                <wp:lineTo x="20574" y="21427"/>
                <wp:lineTo x="21448" y="20082"/>
                <wp:lineTo x="21448" y="19992"/>
                <wp:lineTo x="21784" y="18558"/>
                <wp:lineTo x="21717" y="2779"/>
                <wp:lineTo x="21246" y="1434"/>
                <wp:lineTo x="21179" y="1076"/>
                <wp:lineTo x="19767" y="-90"/>
                <wp:lineTo x="19431" y="-269"/>
                <wp:lineTo x="1950" y="-269"/>
              </wp:wrapPolygon>
            </wp:wrapThrough>
            <wp:docPr id="28" name="Рисунок 28" descr="https://sun9-30.userapi.com/impg/wM8BCj0GTMhly_BEsGRdW9Ucr5CWhxtp7qgHwA/r3Fgfh3b98o.jpg?size=2560x1920&amp;quality=95&amp;sign=f774258059e4f39fdb2ad6678066fe3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9-30.userapi.com/impg/wM8BCj0GTMhly_BEsGRdW9Ucr5CWhxtp7qgHwA/r3Fgfh3b98o.jpg?size=2560x1920&amp;quality=95&amp;sign=f774258059e4f39fdb2ad6678066fe33&amp;type=album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58978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r w:rsidRPr="0048470B">
        <w:rPr>
          <w:rFonts w:ascii="Times New Roman" w:eastAsia="Calibri" w:hAnsi="Times New Roman" w:cs="Times New Roman"/>
          <w:noProof/>
          <w:sz w:val="28"/>
          <w:szCs w:val="28"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-499110</wp:posOffset>
            </wp:positionV>
            <wp:extent cx="6120130" cy="3440430"/>
            <wp:effectExtent l="114300" t="57150" r="52070" b="121920"/>
            <wp:wrapThrough wrapText="bothSides">
              <wp:wrapPolygon edited="0">
                <wp:start x="1412" y="-359"/>
                <wp:lineTo x="-134" y="-120"/>
                <wp:lineTo x="-134" y="1794"/>
                <wp:lineTo x="-403" y="1794"/>
                <wp:lineTo x="-403" y="20571"/>
                <wp:lineTo x="134" y="21050"/>
                <wp:lineTo x="1210" y="22126"/>
                <wp:lineTo x="1277" y="22365"/>
                <wp:lineTo x="20103" y="22365"/>
                <wp:lineTo x="20170" y="22126"/>
                <wp:lineTo x="21246" y="21050"/>
                <wp:lineTo x="21313" y="20930"/>
                <wp:lineTo x="21784" y="19017"/>
                <wp:lineTo x="21784" y="3708"/>
                <wp:lineTo x="21515" y="1555"/>
                <wp:lineTo x="20237" y="-120"/>
                <wp:lineTo x="20036" y="-359"/>
                <wp:lineTo x="1412" y="-359"/>
              </wp:wrapPolygon>
            </wp:wrapThrough>
            <wp:docPr id="27" name="Рисунок 27" descr="https://sun9-40.userapi.com/impg/sISLFuKZh2bUyojvcefRaWX4HL6P5bGkgzJP8w/roMgfKaCgoI.jpg?size=2560x1439&amp;quality=95&amp;sign=92abd994460b2be4ef13e4d1be01e7d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40.userapi.com/impg/sISLFuKZh2bUyojvcefRaWX4HL6P5bGkgzJP8w/roMgfKaCgoI.jpg?size=2560x1439&amp;quality=95&amp;sign=92abd994460b2be4ef13e4d1be01e7df&amp;type=album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44043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48470B" w:rsidSect="007C6E6F">
      <w:footerReference w:type="default" r:id="rId46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B63" w:rsidRDefault="00115B63" w:rsidP="00ED535C">
      <w:pPr>
        <w:spacing w:after="0" w:line="240" w:lineRule="auto"/>
      </w:pPr>
      <w:r>
        <w:separator/>
      </w:r>
    </w:p>
  </w:endnote>
  <w:endnote w:type="continuationSeparator" w:id="0">
    <w:p w:rsidR="00115B63" w:rsidRDefault="00115B63" w:rsidP="00ED5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9058127"/>
    </w:sdtPr>
    <w:sdtContent>
      <w:p w:rsidR="00115B63" w:rsidRDefault="00DB6B26">
        <w:pPr>
          <w:pStyle w:val="ab"/>
          <w:jc w:val="right"/>
        </w:pPr>
        <w:r>
          <w:fldChar w:fldCharType="begin"/>
        </w:r>
        <w:r w:rsidR="00115B63">
          <w:instrText xml:space="preserve"> PAGE   \* MERGEFORMAT </w:instrText>
        </w:r>
        <w:r>
          <w:fldChar w:fldCharType="separate"/>
        </w:r>
        <w:r w:rsidR="00073F1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15B63" w:rsidRDefault="00115B63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B63" w:rsidRDefault="00115B63" w:rsidP="00ED535C">
      <w:pPr>
        <w:spacing w:after="0" w:line="240" w:lineRule="auto"/>
      </w:pPr>
      <w:r>
        <w:separator/>
      </w:r>
    </w:p>
  </w:footnote>
  <w:footnote w:type="continuationSeparator" w:id="0">
    <w:p w:rsidR="00115B63" w:rsidRDefault="00115B63" w:rsidP="00ED5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414C2"/>
    <w:multiLevelType w:val="multilevel"/>
    <w:tmpl w:val="0BCE4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FC57C9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2">
    <w:nsid w:val="113F496F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3">
    <w:nsid w:val="179900CC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4">
    <w:nsid w:val="181F1179"/>
    <w:multiLevelType w:val="hybridMultilevel"/>
    <w:tmpl w:val="E6029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44731"/>
    <w:multiLevelType w:val="hybridMultilevel"/>
    <w:tmpl w:val="2EE09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9A79AC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7">
    <w:nsid w:val="2306451D"/>
    <w:multiLevelType w:val="hybridMultilevel"/>
    <w:tmpl w:val="0860B5DE"/>
    <w:lvl w:ilvl="0" w:tplc="AB7C6396">
      <w:start w:val="1"/>
      <w:numFmt w:val="decimal"/>
      <w:lvlText w:val="%1)"/>
      <w:lvlJc w:val="left"/>
      <w:pPr>
        <w:tabs>
          <w:tab w:val="num" w:pos="600"/>
        </w:tabs>
        <w:ind w:left="6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8">
    <w:nsid w:val="232F6D4E"/>
    <w:multiLevelType w:val="hybridMultilevel"/>
    <w:tmpl w:val="A3A4571E"/>
    <w:lvl w:ilvl="0" w:tplc="DA9296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8D03F2"/>
    <w:multiLevelType w:val="hybridMultilevel"/>
    <w:tmpl w:val="F1642F98"/>
    <w:lvl w:ilvl="0" w:tplc="04190001">
      <w:start w:val="1"/>
      <w:numFmt w:val="bullet"/>
      <w:lvlText w:val=""/>
      <w:lvlJc w:val="left"/>
      <w:pPr>
        <w:tabs>
          <w:tab w:val="num" w:pos="600"/>
        </w:tabs>
        <w:ind w:left="60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10">
    <w:nsid w:val="311C46B8"/>
    <w:multiLevelType w:val="hybridMultilevel"/>
    <w:tmpl w:val="6F4660D2"/>
    <w:lvl w:ilvl="0" w:tplc="F31C1A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35413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48BF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BC7E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407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4244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C693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EAFE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4CFA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35E14675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2">
    <w:nsid w:val="39CD30DD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3">
    <w:nsid w:val="419669CD"/>
    <w:multiLevelType w:val="hybridMultilevel"/>
    <w:tmpl w:val="452618D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200424"/>
    <w:multiLevelType w:val="hybridMultilevel"/>
    <w:tmpl w:val="5B3A1CD8"/>
    <w:lvl w:ilvl="0" w:tplc="8C88A3BA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4A624444"/>
    <w:multiLevelType w:val="hybridMultilevel"/>
    <w:tmpl w:val="5CDE29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E97C40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7">
    <w:nsid w:val="5C8C3D31"/>
    <w:multiLevelType w:val="hybridMultilevel"/>
    <w:tmpl w:val="B5CA8766"/>
    <w:lvl w:ilvl="0" w:tplc="F41A52E0">
      <w:start w:val="1"/>
      <w:numFmt w:val="decimal"/>
      <w:lvlText w:val="%1."/>
      <w:lvlJc w:val="left"/>
      <w:pPr>
        <w:ind w:left="1037" w:hanging="360"/>
      </w:p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8">
    <w:nsid w:val="5D0B283E"/>
    <w:multiLevelType w:val="multilevel"/>
    <w:tmpl w:val="0FB4E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2245A2B"/>
    <w:multiLevelType w:val="hybridMultilevel"/>
    <w:tmpl w:val="F3A0F2B8"/>
    <w:lvl w:ilvl="0" w:tplc="F41A52E0">
      <w:start w:val="1"/>
      <w:numFmt w:val="decimal"/>
      <w:lvlText w:val="%1."/>
      <w:lvlJc w:val="left"/>
      <w:pPr>
        <w:ind w:left="1714" w:hanging="360"/>
      </w:pPr>
    </w:lvl>
    <w:lvl w:ilvl="1" w:tplc="04190019" w:tentative="1">
      <w:start w:val="1"/>
      <w:numFmt w:val="lowerLetter"/>
      <w:lvlText w:val="%2."/>
      <w:lvlJc w:val="left"/>
      <w:pPr>
        <w:ind w:left="2117" w:hanging="360"/>
      </w:pPr>
    </w:lvl>
    <w:lvl w:ilvl="2" w:tplc="0419001B" w:tentative="1">
      <w:start w:val="1"/>
      <w:numFmt w:val="lowerRoman"/>
      <w:lvlText w:val="%3."/>
      <w:lvlJc w:val="right"/>
      <w:pPr>
        <w:ind w:left="2837" w:hanging="180"/>
      </w:pPr>
    </w:lvl>
    <w:lvl w:ilvl="3" w:tplc="0419000F" w:tentative="1">
      <w:start w:val="1"/>
      <w:numFmt w:val="decimal"/>
      <w:lvlText w:val="%4."/>
      <w:lvlJc w:val="left"/>
      <w:pPr>
        <w:ind w:left="3557" w:hanging="360"/>
      </w:pPr>
    </w:lvl>
    <w:lvl w:ilvl="4" w:tplc="04190019" w:tentative="1">
      <w:start w:val="1"/>
      <w:numFmt w:val="lowerLetter"/>
      <w:lvlText w:val="%5."/>
      <w:lvlJc w:val="left"/>
      <w:pPr>
        <w:ind w:left="4277" w:hanging="360"/>
      </w:pPr>
    </w:lvl>
    <w:lvl w:ilvl="5" w:tplc="0419001B" w:tentative="1">
      <w:start w:val="1"/>
      <w:numFmt w:val="lowerRoman"/>
      <w:lvlText w:val="%6."/>
      <w:lvlJc w:val="right"/>
      <w:pPr>
        <w:ind w:left="4997" w:hanging="180"/>
      </w:pPr>
    </w:lvl>
    <w:lvl w:ilvl="6" w:tplc="0419000F" w:tentative="1">
      <w:start w:val="1"/>
      <w:numFmt w:val="decimal"/>
      <w:lvlText w:val="%7."/>
      <w:lvlJc w:val="left"/>
      <w:pPr>
        <w:ind w:left="5717" w:hanging="360"/>
      </w:pPr>
    </w:lvl>
    <w:lvl w:ilvl="7" w:tplc="04190019" w:tentative="1">
      <w:start w:val="1"/>
      <w:numFmt w:val="lowerLetter"/>
      <w:lvlText w:val="%8."/>
      <w:lvlJc w:val="left"/>
      <w:pPr>
        <w:ind w:left="6437" w:hanging="360"/>
      </w:pPr>
    </w:lvl>
    <w:lvl w:ilvl="8" w:tplc="0419001B" w:tentative="1">
      <w:start w:val="1"/>
      <w:numFmt w:val="lowerRoman"/>
      <w:lvlText w:val="%9."/>
      <w:lvlJc w:val="right"/>
      <w:pPr>
        <w:ind w:left="7157" w:hanging="180"/>
      </w:pPr>
    </w:lvl>
  </w:abstractNum>
  <w:abstractNum w:abstractNumId="20">
    <w:nsid w:val="68D626A5"/>
    <w:multiLevelType w:val="hybridMultilevel"/>
    <w:tmpl w:val="6BB46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4351E9"/>
    <w:multiLevelType w:val="hybridMultilevel"/>
    <w:tmpl w:val="D69E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4C3940"/>
    <w:multiLevelType w:val="hybridMultilevel"/>
    <w:tmpl w:val="1DF487A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0"/>
  </w:num>
  <w:num w:numId="5">
    <w:abstractNumId w:val="21"/>
  </w:num>
  <w:num w:numId="6">
    <w:abstractNumId w:val="10"/>
  </w:num>
  <w:num w:numId="7">
    <w:abstractNumId w:val="8"/>
  </w:num>
  <w:num w:numId="8">
    <w:abstractNumId w:val="17"/>
  </w:num>
  <w:num w:numId="9">
    <w:abstractNumId w:val="11"/>
  </w:num>
  <w:num w:numId="10">
    <w:abstractNumId w:val="16"/>
  </w:num>
  <w:num w:numId="11">
    <w:abstractNumId w:val="12"/>
  </w:num>
  <w:num w:numId="12">
    <w:abstractNumId w:val="3"/>
  </w:num>
  <w:num w:numId="13">
    <w:abstractNumId w:val="15"/>
  </w:num>
  <w:num w:numId="14">
    <w:abstractNumId w:val="1"/>
  </w:num>
  <w:num w:numId="15">
    <w:abstractNumId w:val="6"/>
  </w:num>
  <w:num w:numId="16">
    <w:abstractNumId w:val="2"/>
  </w:num>
  <w:num w:numId="17">
    <w:abstractNumId w:val="19"/>
  </w:num>
  <w:num w:numId="18">
    <w:abstractNumId w:val="13"/>
  </w:num>
  <w:num w:numId="19">
    <w:abstractNumId w:val="20"/>
  </w:num>
  <w:num w:numId="20">
    <w:abstractNumId w:val="4"/>
  </w:num>
  <w:num w:numId="21">
    <w:abstractNumId w:val="7"/>
  </w:num>
  <w:num w:numId="22">
    <w:abstractNumId w:val="9"/>
  </w:num>
  <w:num w:numId="23">
    <w:abstractNumId w:val="22"/>
  </w:num>
  <w:num w:numId="24">
    <w:abstractNumId w:val="5"/>
  </w:num>
  <w:num w:numId="25">
    <w:abstractNumId w:val="1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77289"/>
    <w:rsid w:val="000029D7"/>
    <w:rsid w:val="00003306"/>
    <w:rsid w:val="000444A2"/>
    <w:rsid w:val="000655D3"/>
    <w:rsid w:val="00073F12"/>
    <w:rsid w:val="00074B0F"/>
    <w:rsid w:val="0008107D"/>
    <w:rsid w:val="000F0D44"/>
    <w:rsid w:val="000F5196"/>
    <w:rsid w:val="00115B63"/>
    <w:rsid w:val="00126328"/>
    <w:rsid w:val="00131F22"/>
    <w:rsid w:val="001321C0"/>
    <w:rsid w:val="00141E2D"/>
    <w:rsid w:val="00163254"/>
    <w:rsid w:val="00196464"/>
    <w:rsid w:val="001B33D6"/>
    <w:rsid w:val="001B45B7"/>
    <w:rsid w:val="001C1935"/>
    <w:rsid w:val="001D0DFF"/>
    <w:rsid w:val="002140FB"/>
    <w:rsid w:val="0023186D"/>
    <w:rsid w:val="00270CFD"/>
    <w:rsid w:val="0028628F"/>
    <w:rsid w:val="002A7744"/>
    <w:rsid w:val="002B7130"/>
    <w:rsid w:val="002B7DD2"/>
    <w:rsid w:val="002F70EB"/>
    <w:rsid w:val="00301EB6"/>
    <w:rsid w:val="00323582"/>
    <w:rsid w:val="00361357"/>
    <w:rsid w:val="003A69A5"/>
    <w:rsid w:val="003B05A6"/>
    <w:rsid w:val="003F7B34"/>
    <w:rsid w:val="004276B2"/>
    <w:rsid w:val="00473FAE"/>
    <w:rsid w:val="00477289"/>
    <w:rsid w:val="0048470B"/>
    <w:rsid w:val="0048501F"/>
    <w:rsid w:val="004866F1"/>
    <w:rsid w:val="004A0CA9"/>
    <w:rsid w:val="004A6637"/>
    <w:rsid w:val="005039C7"/>
    <w:rsid w:val="005078FE"/>
    <w:rsid w:val="0053712F"/>
    <w:rsid w:val="00545329"/>
    <w:rsid w:val="00554C41"/>
    <w:rsid w:val="00566648"/>
    <w:rsid w:val="00567D4E"/>
    <w:rsid w:val="005A29FE"/>
    <w:rsid w:val="005B3699"/>
    <w:rsid w:val="005B6717"/>
    <w:rsid w:val="005C1452"/>
    <w:rsid w:val="005E4C45"/>
    <w:rsid w:val="00606FB8"/>
    <w:rsid w:val="006076B6"/>
    <w:rsid w:val="00614AB8"/>
    <w:rsid w:val="00631F03"/>
    <w:rsid w:val="006536D5"/>
    <w:rsid w:val="00661890"/>
    <w:rsid w:val="00665644"/>
    <w:rsid w:val="0067738D"/>
    <w:rsid w:val="00692921"/>
    <w:rsid w:val="006A4950"/>
    <w:rsid w:val="006A4D8D"/>
    <w:rsid w:val="006B77DC"/>
    <w:rsid w:val="006E2F76"/>
    <w:rsid w:val="006F1DC7"/>
    <w:rsid w:val="006F7554"/>
    <w:rsid w:val="00764410"/>
    <w:rsid w:val="007B0205"/>
    <w:rsid w:val="007C6E6F"/>
    <w:rsid w:val="007E2944"/>
    <w:rsid w:val="00837898"/>
    <w:rsid w:val="00871BA5"/>
    <w:rsid w:val="008A260D"/>
    <w:rsid w:val="008C705E"/>
    <w:rsid w:val="008D3C08"/>
    <w:rsid w:val="00917940"/>
    <w:rsid w:val="0094273D"/>
    <w:rsid w:val="00943E82"/>
    <w:rsid w:val="00950D23"/>
    <w:rsid w:val="009623BF"/>
    <w:rsid w:val="0097204C"/>
    <w:rsid w:val="00977218"/>
    <w:rsid w:val="009943D8"/>
    <w:rsid w:val="009C2610"/>
    <w:rsid w:val="009C4904"/>
    <w:rsid w:val="009D0E2D"/>
    <w:rsid w:val="009D5C1C"/>
    <w:rsid w:val="009E36E4"/>
    <w:rsid w:val="009F55BC"/>
    <w:rsid w:val="00A21200"/>
    <w:rsid w:val="00A34EA2"/>
    <w:rsid w:val="00A43F47"/>
    <w:rsid w:val="00A50736"/>
    <w:rsid w:val="00A73FA5"/>
    <w:rsid w:val="00A84DD8"/>
    <w:rsid w:val="00A915D2"/>
    <w:rsid w:val="00AA2A09"/>
    <w:rsid w:val="00AA6118"/>
    <w:rsid w:val="00AB310C"/>
    <w:rsid w:val="00AC3EFF"/>
    <w:rsid w:val="00B31899"/>
    <w:rsid w:val="00B42424"/>
    <w:rsid w:val="00B70B75"/>
    <w:rsid w:val="00B727EF"/>
    <w:rsid w:val="00B92C43"/>
    <w:rsid w:val="00B951A3"/>
    <w:rsid w:val="00C6355A"/>
    <w:rsid w:val="00C719C3"/>
    <w:rsid w:val="00C75390"/>
    <w:rsid w:val="00C80C7C"/>
    <w:rsid w:val="00CC4BB7"/>
    <w:rsid w:val="00D30AE9"/>
    <w:rsid w:val="00D43575"/>
    <w:rsid w:val="00D939F6"/>
    <w:rsid w:val="00D96B53"/>
    <w:rsid w:val="00DB6B26"/>
    <w:rsid w:val="00DC1B44"/>
    <w:rsid w:val="00DE4AD4"/>
    <w:rsid w:val="00DF69A4"/>
    <w:rsid w:val="00E10FDD"/>
    <w:rsid w:val="00E11072"/>
    <w:rsid w:val="00E1440D"/>
    <w:rsid w:val="00E61497"/>
    <w:rsid w:val="00EA0821"/>
    <w:rsid w:val="00EC0EA6"/>
    <w:rsid w:val="00ED027A"/>
    <w:rsid w:val="00ED535C"/>
    <w:rsid w:val="00F0115D"/>
    <w:rsid w:val="00F16396"/>
    <w:rsid w:val="00F402EE"/>
    <w:rsid w:val="00F93D1C"/>
    <w:rsid w:val="00F93D4E"/>
    <w:rsid w:val="00FD71F7"/>
    <w:rsid w:val="00FF1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B44"/>
  </w:style>
  <w:style w:type="paragraph" w:styleId="1">
    <w:name w:val="heading 1"/>
    <w:basedOn w:val="a"/>
    <w:next w:val="a"/>
    <w:link w:val="10"/>
    <w:uiPriority w:val="9"/>
    <w:qFormat/>
    <w:rsid w:val="00074B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477289"/>
    <w:pPr>
      <w:spacing w:after="0" w:line="240" w:lineRule="auto"/>
    </w:pPr>
    <w:rPr>
      <w:rFonts w:eastAsiaTheme="minorHAnsi"/>
      <w:lang w:eastAsia="en-US"/>
    </w:rPr>
  </w:style>
  <w:style w:type="paragraph" w:styleId="a4">
    <w:name w:val="Normal (Web)"/>
    <w:basedOn w:val="a"/>
    <w:uiPriority w:val="99"/>
    <w:unhideWhenUsed/>
    <w:qFormat/>
    <w:rsid w:val="00B95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74B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table" w:styleId="a5">
    <w:name w:val="Table Grid"/>
    <w:basedOn w:val="a1"/>
    <w:rsid w:val="00074B0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74B0F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074B0F"/>
  </w:style>
  <w:style w:type="paragraph" w:styleId="a7">
    <w:name w:val="Body Text"/>
    <w:basedOn w:val="a"/>
    <w:link w:val="a8"/>
    <w:uiPriority w:val="1"/>
    <w:qFormat/>
    <w:rsid w:val="006076B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6076B6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styleId="a9">
    <w:name w:val="header"/>
    <w:basedOn w:val="a"/>
    <w:link w:val="aa"/>
    <w:uiPriority w:val="99"/>
    <w:semiHidden/>
    <w:unhideWhenUsed/>
    <w:rsid w:val="00ED5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D535C"/>
  </w:style>
  <w:style w:type="paragraph" w:styleId="ab">
    <w:name w:val="footer"/>
    <w:basedOn w:val="a"/>
    <w:link w:val="ac"/>
    <w:uiPriority w:val="99"/>
    <w:unhideWhenUsed/>
    <w:rsid w:val="00ED5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D535C"/>
  </w:style>
  <w:style w:type="paragraph" w:styleId="ad">
    <w:name w:val="Balloon Text"/>
    <w:basedOn w:val="a"/>
    <w:link w:val="ae"/>
    <w:uiPriority w:val="99"/>
    <w:semiHidden/>
    <w:unhideWhenUsed/>
    <w:rsid w:val="003A6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A69A5"/>
    <w:rPr>
      <w:rFonts w:ascii="Tahoma" w:hAnsi="Tahoma" w:cs="Tahoma"/>
      <w:sz w:val="16"/>
      <w:szCs w:val="16"/>
    </w:rPr>
  </w:style>
  <w:style w:type="character" w:styleId="af">
    <w:name w:val="Emphasis"/>
    <w:basedOn w:val="a0"/>
    <w:uiPriority w:val="20"/>
    <w:qFormat/>
    <w:rsid w:val="00606FB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09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94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39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36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71946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6206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9559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55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90101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043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86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2915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098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055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7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19598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592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146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3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7935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578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29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614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2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9439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4946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396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07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0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39474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726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1517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299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4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026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8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2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7145">
          <w:marLeft w:val="13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9582">
          <w:marLeft w:val="13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3290">
          <w:marLeft w:val="13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20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8681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9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9966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256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25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622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0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94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4807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4042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8952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331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063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26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3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226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572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3994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010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324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99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28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14528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10195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810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653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pn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microsoft.com/office/2007/relationships/stylesWithEffects" Target="stylesWithEffects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43" Type="http://schemas.openxmlformats.org/officeDocument/2006/relationships/image" Target="media/image36.jpeg"/><Relationship Id="rId48" Type="http://schemas.openxmlformats.org/officeDocument/2006/relationships/theme" Target="theme/theme1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D4295F-8BBC-4623-A599-4F8BC5E3D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1373</TotalTime>
  <Pages>28</Pages>
  <Words>3888</Words>
  <Characters>22163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Лейсан</cp:lastModifiedBy>
  <cp:revision>43</cp:revision>
  <cp:lastPrinted>2022-02-18T17:37:00Z</cp:lastPrinted>
  <dcterms:created xsi:type="dcterms:W3CDTF">2022-02-18T13:21:00Z</dcterms:created>
  <dcterms:modified xsi:type="dcterms:W3CDTF">2023-02-13T06:06:00Z</dcterms:modified>
</cp:coreProperties>
</file>